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ceef8" w14:textId="6ecee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аудандық мәслихатының 2024 жылғы 25 желтоқсандағы № 33-2 "2025-2027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Жамбыл аудандық мәслихатының 2025 жылғы 15 тамыздағы № 40-2 шешімі</w:t>
      </w:r>
    </w:p>
    <w:p>
      <w:pPr>
        <w:spacing w:after="0"/>
        <w:ind w:left="0"/>
        <w:jc w:val="left"/>
      </w:pPr>
    </w:p>
    <w:bookmarkStart w:name="z4" w:id="0"/>
    <w:p>
      <w:pPr>
        <w:spacing w:after="0"/>
        <w:ind w:left="0"/>
        <w:jc w:val="both"/>
      </w:pPr>
      <w:r>
        <w:rPr>
          <w:rFonts w:ascii="Times New Roman"/>
          <w:b w:val="false"/>
          <w:i w:val="false"/>
          <w:color w:val="000000"/>
          <w:sz w:val="28"/>
        </w:rPr>
        <w:t>
      ШЕШТІ:</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туралы" Жамбыл аудандық мәслихатының 2024 жылғы 25 желтоқсандағы </w:t>
      </w:r>
      <w:r>
        <w:rPr>
          <w:rFonts w:ascii="Times New Roman"/>
          <w:b w:val="false"/>
          <w:i w:val="false"/>
          <w:color w:val="000000"/>
          <w:sz w:val="28"/>
        </w:rPr>
        <w:t>№33-2</w:t>
      </w:r>
      <w:r>
        <w:rPr>
          <w:rFonts w:ascii="Times New Roman"/>
          <w:b w:val="false"/>
          <w:i w:val="false"/>
          <w:color w:val="000000"/>
          <w:sz w:val="28"/>
        </w:rPr>
        <w:t xml:space="preserve"> шешіміне (Нормативтік құқықтық актілердің мемлекеттік тіркеу тізілімінде №204972 болып тіркелген)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2025-2027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2025 жылға келесі көлемдерде бекітілсін:</w:t>
      </w:r>
    </w:p>
    <w:bookmarkStart w:name="z8" w:id="1"/>
    <w:p>
      <w:pPr>
        <w:spacing w:after="0"/>
        <w:ind w:left="0"/>
        <w:jc w:val="both"/>
      </w:pPr>
      <w:r>
        <w:rPr>
          <w:rFonts w:ascii="Times New Roman"/>
          <w:b w:val="false"/>
          <w:i w:val="false"/>
          <w:color w:val="000000"/>
          <w:sz w:val="28"/>
        </w:rPr>
        <w:t>
      1) кірістер – 13 357 468 мың теңге;</w:t>
      </w:r>
    </w:p>
    <w:bookmarkEnd w:id="1"/>
    <w:bookmarkStart w:name="z9" w:id="2"/>
    <w:p>
      <w:pPr>
        <w:spacing w:after="0"/>
        <w:ind w:left="0"/>
        <w:jc w:val="both"/>
      </w:pPr>
      <w:r>
        <w:rPr>
          <w:rFonts w:ascii="Times New Roman"/>
          <w:b w:val="false"/>
          <w:i w:val="false"/>
          <w:color w:val="000000"/>
          <w:sz w:val="28"/>
        </w:rPr>
        <w:t>
      салықтық түсімдер – 5 163 927 мың теңге;</w:t>
      </w:r>
    </w:p>
    <w:bookmarkEnd w:id="2"/>
    <w:bookmarkStart w:name="z10" w:id="3"/>
    <w:p>
      <w:pPr>
        <w:spacing w:after="0"/>
        <w:ind w:left="0"/>
        <w:jc w:val="both"/>
      </w:pPr>
      <w:r>
        <w:rPr>
          <w:rFonts w:ascii="Times New Roman"/>
          <w:b w:val="false"/>
          <w:i w:val="false"/>
          <w:color w:val="000000"/>
          <w:sz w:val="28"/>
        </w:rPr>
        <w:t>
      салықтық емес түсімдер – 7 666 мың теңге;</w:t>
      </w:r>
    </w:p>
    <w:bookmarkEnd w:id="3"/>
    <w:bookmarkStart w:name="z11" w:id="4"/>
    <w:p>
      <w:pPr>
        <w:spacing w:after="0"/>
        <w:ind w:left="0"/>
        <w:jc w:val="both"/>
      </w:pPr>
      <w:r>
        <w:rPr>
          <w:rFonts w:ascii="Times New Roman"/>
          <w:b w:val="false"/>
          <w:i w:val="false"/>
          <w:color w:val="000000"/>
          <w:sz w:val="28"/>
        </w:rPr>
        <w:t>
      негізгі капиталды сатудан түсетін түсімдер – 265 800 мың теңге;</w:t>
      </w:r>
    </w:p>
    <w:bookmarkEnd w:id="4"/>
    <w:bookmarkStart w:name="z12" w:id="5"/>
    <w:p>
      <w:pPr>
        <w:spacing w:after="0"/>
        <w:ind w:left="0"/>
        <w:jc w:val="both"/>
      </w:pPr>
      <w:r>
        <w:rPr>
          <w:rFonts w:ascii="Times New Roman"/>
          <w:b w:val="false"/>
          <w:i w:val="false"/>
          <w:color w:val="000000"/>
          <w:sz w:val="28"/>
        </w:rPr>
        <w:t>
      трансферттер түсімі – 7 920 075 мың теңге;</w:t>
      </w:r>
    </w:p>
    <w:bookmarkEnd w:id="5"/>
    <w:bookmarkStart w:name="z13" w:id="6"/>
    <w:p>
      <w:pPr>
        <w:spacing w:after="0"/>
        <w:ind w:left="0"/>
        <w:jc w:val="both"/>
      </w:pPr>
      <w:r>
        <w:rPr>
          <w:rFonts w:ascii="Times New Roman"/>
          <w:b w:val="false"/>
          <w:i w:val="false"/>
          <w:color w:val="000000"/>
          <w:sz w:val="28"/>
        </w:rPr>
        <w:t>
      2) шығындар – 15 884 280 мың теңге;</w:t>
      </w:r>
    </w:p>
    <w:bookmarkEnd w:id="6"/>
    <w:bookmarkStart w:name="z14" w:id="7"/>
    <w:p>
      <w:pPr>
        <w:spacing w:after="0"/>
        <w:ind w:left="0"/>
        <w:jc w:val="both"/>
      </w:pPr>
      <w:r>
        <w:rPr>
          <w:rFonts w:ascii="Times New Roman"/>
          <w:b w:val="false"/>
          <w:i w:val="false"/>
          <w:color w:val="000000"/>
          <w:sz w:val="28"/>
        </w:rPr>
        <w:t>
      3) таза бюджеттік кредиттеу – 6 814 мың теңге;</w:t>
      </w:r>
    </w:p>
    <w:bookmarkEnd w:id="7"/>
    <w:bookmarkStart w:name="z15" w:id="8"/>
    <w:p>
      <w:pPr>
        <w:spacing w:after="0"/>
        <w:ind w:left="0"/>
        <w:jc w:val="both"/>
      </w:pPr>
      <w:r>
        <w:rPr>
          <w:rFonts w:ascii="Times New Roman"/>
          <w:b w:val="false"/>
          <w:i w:val="false"/>
          <w:color w:val="000000"/>
          <w:sz w:val="28"/>
        </w:rPr>
        <w:t>
      бюджеттік кредиттер – 45 218 мың теңге;</w:t>
      </w:r>
    </w:p>
    <w:bookmarkEnd w:id="8"/>
    <w:bookmarkStart w:name="z16" w:id="9"/>
    <w:p>
      <w:pPr>
        <w:spacing w:after="0"/>
        <w:ind w:left="0"/>
        <w:jc w:val="both"/>
      </w:pPr>
      <w:r>
        <w:rPr>
          <w:rFonts w:ascii="Times New Roman"/>
          <w:b w:val="false"/>
          <w:i w:val="false"/>
          <w:color w:val="000000"/>
          <w:sz w:val="28"/>
        </w:rPr>
        <w:t>
      бюджеттік кредиттерді өтеу – 38 404 мың теңге;</w:t>
      </w:r>
    </w:p>
    <w:bookmarkEnd w:id="9"/>
    <w:bookmarkStart w:name="z17" w:id="10"/>
    <w:p>
      <w:pPr>
        <w:spacing w:after="0"/>
        <w:ind w:left="0"/>
        <w:jc w:val="both"/>
      </w:pPr>
      <w:r>
        <w:rPr>
          <w:rFonts w:ascii="Times New Roman"/>
          <w:b w:val="false"/>
          <w:i w:val="false"/>
          <w:color w:val="000000"/>
          <w:sz w:val="28"/>
        </w:rPr>
        <w:t>
      4) қаржы активтерімен жасалатын операциялар бойынша сальдо – 0 мың теңге;</w:t>
      </w:r>
    </w:p>
    <w:bookmarkEnd w:id="10"/>
    <w:bookmarkStart w:name="z18" w:id="11"/>
    <w:p>
      <w:pPr>
        <w:spacing w:after="0"/>
        <w:ind w:left="0"/>
        <w:jc w:val="both"/>
      </w:pPr>
      <w:r>
        <w:rPr>
          <w:rFonts w:ascii="Times New Roman"/>
          <w:b w:val="false"/>
          <w:i w:val="false"/>
          <w:color w:val="000000"/>
          <w:sz w:val="28"/>
        </w:rPr>
        <w:t>
      қаржы активтерін сатып алу – 0 мың теңге;</w:t>
      </w:r>
    </w:p>
    <w:bookmarkEnd w:id="11"/>
    <w:bookmarkStart w:name="z19" w:id="12"/>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2"/>
    <w:bookmarkStart w:name="z20" w:id="13"/>
    <w:p>
      <w:pPr>
        <w:spacing w:after="0"/>
        <w:ind w:left="0"/>
        <w:jc w:val="both"/>
      </w:pPr>
      <w:r>
        <w:rPr>
          <w:rFonts w:ascii="Times New Roman"/>
          <w:b w:val="false"/>
          <w:i w:val="false"/>
          <w:color w:val="000000"/>
          <w:sz w:val="28"/>
        </w:rPr>
        <w:t>
      5) бюджет тапшылығы (профициті) – -2 203 753 мың теңге;</w:t>
      </w:r>
    </w:p>
    <w:bookmarkEnd w:id="13"/>
    <w:bookmarkStart w:name="z21" w:id="14"/>
    <w:p>
      <w:pPr>
        <w:spacing w:after="0"/>
        <w:ind w:left="0"/>
        <w:jc w:val="both"/>
      </w:pPr>
      <w:r>
        <w:rPr>
          <w:rFonts w:ascii="Times New Roman"/>
          <w:b w:val="false"/>
          <w:i w:val="false"/>
          <w:color w:val="000000"/>
          <w:sz w:val="28"/>
        </w:rPr>
        <w:t>
      6) бюджет тапшылығын қаржыландыру (профицитін пайдалану) – 2 533 626 мың теңге;</w:t>
      </w:r>
    </w:p>
    <w:bookmarkEnd w:id="14"/>
    <w:bookmarkStart w:name="z22" w:id="15"/>
    <w:p>
      <w:pPr>
        <w:spacing w:after="0"/>
        <w:ind w:left="0"/>
        <w:jc w:val="both"/>
      </w:pPr>
      <w:r>
        <w:rPr>
          <w:rFonts w:ascii="Times New Roman"/>
          <w:b w:val="false"/>
          <w:i w:val="false"/>
          <w:color w:val="000000"/>
          <w:sz w:val="28"/>
        </w:rPr>
        <w:t>
      қарыздар түсімі – 2 241 314 мың теңге;</w:t>
      </w:r>
    </w:p>
    <w:bookmarkEnd w:id="15"/>
    <w:bookmarkStart w:name="z23" w:id="16"/>
    <w:p>
      <w:pPr>
        <w:spacing w:after="0"/>
        <w:ind w:left="0"/>
        <w:jc w:val="both"/>
      </w:pPr>
      <w:r>
        <w:rPr>
          <w:rFonts w:ascii="Times New Roman"/>
          <w:b w:val="false"/>
          <w:i w:val="false"/>
          <w:color w:val="000000"/>
          <w:sz w:val="28"/>
        </w:rPr>
        <w:t>
      қарыздарды өтеу – 37 561 мың теңге;</w:t>
      </w:r>
    </w:p>
    <w:bookmarkEnd w:id="16"/>
    <w:bookmarkStart w:name="z24" w:id="17"/>
    <w:p>
      <w:pPr>
        <w:spacing w:after="0"/>
        <w:ind w:left="0"/>
        <w:jc w:val="both"/>
      </w:pPr>
      <w:r>
        <w:rPr>
          <w:rFonts w:ascii="Times New Roman"/>
          <w:b w:val="false"/>
          <w:i w:val="false"/>
          <w:color w:val="000000"/>
          <w:sz w:val="28"/>
        </w:rPr>
        <w:t>
      бюджет қаражаттары қалдықтарының қозғалысы – 329 873 мың теңге."</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26" w:id="18"/>
    <w:p>
      <w:pPr>
        <w:spacing w:after="0"/>
        <w:ind w:left="0"/>
        <w:jc w:val="both"/>
      </w:pPr>
      <w:r>
        <w:rPr>
          <w:rFonts w:ascii="Times New Roman"/>
          <w:b w:val="false"/>
          <w:i w:val="false"/>
          <w:color w:val="000000"/>
          <w:sz w:val="28"/>
        </w:rPr>
        <w:t>
      2. Осы шешім 2025 жылдың 1 қаңтарынан бастап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Жамбыл аудандық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Шайдаев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15 тамыздағы №40-2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қосымша</w:t>
            </w:r>
          </w:p>
        </w:tc>
      </w:tr>
    </w:tbl>
    <w:bookmarkStart w:name="z31" w:id="19"/>
    <w:p>
      <w:pPr>
        <w:spacing w:after="0"/>
        <w:ind w:left="0"/>
        <w:jc w:val="left"/>
      </w:pPr>
      <w:r>
        <w:rPr>
          <w:rFonts w:ascii="Times New Roman"/>
          <w:b/>
          <w:i w:val="false"/>
          <w:color w:val="000000"/>
        </w:rPr>
        <w:t xml:space="preserve"> 2025 жылға арналған Жамбыл ауданының бюджеті</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мың теңге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13357468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5163927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заңды тұлғалардан алынатын корпоративтік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701658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1141354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мәндi iс-әрекеттердi жасағаны және (немесе) оған уәкiлеттiгi бар мемлекеттiк органдар немесе лауазымды адамдар құжаттар бергенi үшiн алынатын мiндеттi төлемдер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КАПИТАЛДЫ САТУДАН ТҮСЕТІН ТҮСІМДЕР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7920075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Шығыстар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15884280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2467346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59699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303519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585395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487215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1292121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248150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1004171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кәсіпкерлікті,өнеркәсіпті және туризмді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органдардың құрылмаған елді мекендердің алдын алу және оларды сөндіру жөніндегі іс-шаралар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446014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575228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135627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37041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6003450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2661788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2658374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201828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2926044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2722951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193859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2075165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671784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622209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 ескерткіштерін сақтауды және оларға қол жетімділікті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305895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32062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86063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ұйымдарының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энергетика және жер қойнауын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407489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134723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 облыстық маңызы бар қаланың) ауыл шаруашылығы бөлімі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объектілерін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64402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31986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Жануарларға арналған баспаналарды, уақытша ұстау пункттерін ұстау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88442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57464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792432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236425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 мекендердің көшелерін күрделі және орташа жөндеу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492816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712277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382681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223796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1709214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1317744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45218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38404</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жасалынған операциялар бойынша сальдо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-2203753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2533626</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Iшкi сыныбы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2241314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 қалдықтарының қозғалысы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329873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