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08b0" w14:textId="f5c0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Бурыл ауылдық округі Бурыл ауылының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Бурыл ауылдық округі әкімінің 2025 жылғы 6 қарашадағы № 117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 әкімдігі жанындағы облыстық ономастика комиссиясының 2025 жылғы 17 қыркүйектегі қорытындысы негізінде және тиісті аумақ халқының пікірін ескере отырып, Бурыл ауылдық округінің әкімі ШЕШТІ: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Байзақ ауданы Бурыл ауылдық округі Бурыл ауылындағы Байзақ датқа алабының көшелеріне атау берілсін: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көшесі Салауат көшесіне;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көшесі Жерұйық көшесіне;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көшесі Тұмар көшесіне;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көшесі Ордабасы көшесіне;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көшесі Көксай көшесіне;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көшесі Береке көшесіне;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көшесі Көктем көшесіне;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көшесі Ұлытау көшесіне;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9 - көшесі Жуалы көшесіне;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10 - көшесі Байқоныр көшесіне;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11 - көшесі Құлан көшесіне;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көшесі Балқаш көшесіне;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13 - көшесі Арал көшесіне;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15 - көшесі Тұран көшесіне;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Арай алабының: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көшесі Қайнар көшесіне;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 көшесі Аңсар көшесіне.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Байзақ ауданы Бурыл ауылдық округі Құмжота ауылындағы Нұр алабының: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көшесі Жас қыран көшесіне;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көшесі Жерұйық көшесіне;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көшесі Ақбаян көшесіне;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көшесі Ақбидай көшесіне;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көшесі Ақжар көшесіне;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көшесі Ақжүніс көшесіне;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көшесі Ақотау көшесіне;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көшесі Ақсарай көшесіне;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9 - көшесі Аманат көшесіне;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10 - көшесі Құлагер көшесіне;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11 - көшесі Назқоныр көшесіне;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көшесі Арна көшесіне;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13 - көшесі Атамұра көшесіне;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14 - көшесі Күншуақ көшесіне;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15 - көшесі Қазына көшесіне.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Бурыл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Жұматаев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