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2763" w14:textId="9c42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ауданының жайылымдарын басқару және оларды пайдалану жөніндегі 2025-2029 жылдарға арналған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2025 жылғы 22 желтоқсандағы № 57-11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Байзақ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Байзақ ауданының жайылымдарын басқару және оларды пайдалану жөніндегі 2025-2029 жылдарға арналған жоспары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күннен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Байзақ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1 қосымша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2 қосымша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2-1 қосымша</w:t>
            </w:r>
          </w:p>
        </w:tc>
      </w:tr>
    </w:tbl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3 қосымша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4 қосымша</w:t>
            </w:r>
          </w:p>
        </w:tc>
      </w:tr>
    </w:tbl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5 қосымша</w:t>
            </w:r>
          </w:p>
        </w:tc>
      </w:tr>
    </w:tbl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5-1 қосымша</w:t>
            </w:r>
          </w:p>
        </w:tc>
      </w:tr>
    </w:tbl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5-2 қосымша</w:t>
            </w:r>
          </w:p>
        </w:tc>
      </w:tr>
    </w:tbl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6 қосымша</w:t>
            </w:r>
          </w:p>
        </w:tc>
      </w:tr>
    </w:tbl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7 қосымша</w:t>
            </w:r>
          </w:p>
        </w:tc>
      </w:tr>
    </w:tbl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49"/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8 қосымша</w:t>
            </w:r>
          </w:p>
        </w:tc>
      </w:tr>
    </w:tbl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54"/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9 қосымша</w:t>
            </w:r>
          </w:p>
        </w:tc>
      </w:tr>
    </w:tbl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57"/>
    <w:bookmarkStart w:name="z1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59"/>
    <w:bookmarkStart w:name="z1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10 қосымша</w:t>
            </w:r>
          </w:p>
        </w:tc>
      </w:tr>
    </w:tbl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11 қосымша</w:t>
            </w:r>
          </w:p>
        </w:tc>
      </w:tr>
    </w:tbl>
    <w:bookmarkStart w:name="z11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67"/>
    <w:bookmarkStart w:name="z11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69"/>
    <w:bookmarkStart w:name="z11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11-1 қосымша</w:t>
            </w:r>
          </w:p>
        </w:tc>
      </w:tr>
    </w:tbl>
    <w:bookmarkStart w:name="z1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72"/>
    <w:bookmarkStart w:name="z1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74"/>
    <w:bookmarkStart w:name="z1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12 қосымша</w:t>
            </w:r>
          </w:p>
        </w:tc>
      </w:tr>
    </w:tbl>
    <w:bookmarkStart w:name="z1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77"/>
    <w:bookmarkStart w:name="z1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79"/>
    <w:bookmarkStart w:name="z1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13 қосымша</w:t>
            </w:r>
          </w:p>
        </w:tc>
      </w:tr>
    </w:tbl>
    <w:bookmarkStart w:name="z13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82"/>
    <w:bookmarkStart w:name="z14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84"/>
    <w:bookmarkStart w:name="z14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№57-11 шешіміне 14 қосымша </w:t>
            </w:r>
          </w:p>
        </w:tc>
      </w:tr>
    </w:tbl>
    <w:bookmarkStart w:name="z14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87"/>
    <w:bookmarkStart w:name="z14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89"/>
    <w:bookmarkStart w:name="z15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15 қосымша</w:t>
            </w:r>
          </w:p>
        </w:tc>
      </w:tr>
    </w:tbl>
    <w:bookmarkStart w:name="z15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92"/>
    <w:bookmarkStart w:name="z15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94"/>
    <w:bookmarkStart w:name="z15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16 қосымша</w:t>
            </w:r>
          </w:p>
        </w:tc>
      </w:tr>
    </w:tbl>
    <w:bookmarkStart w:name="z16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97"/>
    <w:bookmarkStart w:name="z16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99"/>
    <w:bookmarkStart w:name="z16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17 қосымша</w:t>
            </w:r>
          </w:p>
        </w:tc>
      </w:tr>
    </w:tbl>
    <w:bookmarkStart w:name="z17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жайылым айналымының нөмірі</w:t>
      </w:r>
    </w:p>
    <w:bookmarkEnd w:id="102"/>
    <w:bookmarkStart w:name="z17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жануарларын жаю маршруттары, қол жеткізу жайылым пайдаланушылар </w:t>
      </w:r>
    </w:p>
    <w:bookmarkEnd w:id="104"/>
    <w:bookmarkStart w:name="z17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көздері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