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b3ed" w14:textId="784b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Байзақ ауданы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мәслихатының 2025 жылғы 26 желтоқсандағы № 58-2 шешімі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3 тармағымен.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Байзақ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ауылдық округтерінің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Жалғызтөбе ауылдық округі 2026 жылға: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84206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17849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63641 мың теңге;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84206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Дихан ауылдық округі 2026 жылға: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87459 мың теңге, оның ішінде: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24999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216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60244 мың теңге;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87459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Мырзатай ауылдық округі 2026 жылға: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95046 мың теңге, оның ішінде: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25996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216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2500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66334 мың теңге;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95046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Темірбек ауылдық округі 2026 жылға: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60184 мың теңге, оның ішінде: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6722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216 мың теңге;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1000 мың теңге;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52246 мың теңге;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60184 мың теңге;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Түймекент ауылдық округі 2026 жылға: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93034 мың теңге, оның ішінде: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50868 мың теңге;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- 432 мың теңге;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5000 мың теңге;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36734 мың теңге; 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93034 мың теңге;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Жаңатұрмыс ауылдық округі 2026 жылға: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96731 мың теңге, оның ішінде: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31361 мың теңге;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216 мың теңге;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1500 мың теңге;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63654 мың теңге; 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96731 мың теңге;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Көктал ауылдық округі 2026 жылға: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71672 мың теңге, оның ішінде: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32014 мың теңге;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216 мың теңге;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1000 мың теңге;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38442 мың теңге; 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71672 мың теңге;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Ынтымақ ауылдық округі 2026 жылға: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68976 мың теңге, оның ішінде: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12749 мың теңге;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216 мың теңге;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1000 мың теңге;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55011 мың теңге; 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68976 мың теңге;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Суханбаев ауылдық округі 2026 жылға: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89699 мың теңге, оның ішінде: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9802 мың теңге;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216 мың теңге;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1000 мың теңге;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78681 мың теңге; 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89699 мың теңге;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Қостөбе ауылдық округі 2026 жылға: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62138 мың теңге, оның ішінде: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21351 мың теңге;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281 мың теңге;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1000 мың теңге;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39506 мың теңге; 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62138 мың теңге;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Бурыл ауылдық округі 2026 жылға: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153306 мың теңге, оның ішінде: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122651 мың теңге;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432 мың теңге;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10000 мың теңге;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20223 мың теңге; 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153306 мың теңге;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Көптерек ауылдық округі 2026 жылға: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64822 мың теңге, оның ішінде: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17695 мың теңге;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216 мың теңге;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1000 мың теңге;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45911 мың теңге; 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64822 мың теңге;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Үлгілі ауылдық округі 2026 жылға: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95729 мың теңге, оның ішінде: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33319 мың теңге;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216 мың теңге;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10000 мың теңге;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52194 мың теңге; 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95729 мың теңге;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Сарыкемер ауылдық округі 2026 жылға: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439674 мың теңге, оның ішінде: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389026 мың теңге;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648 мың теңге;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50000 мың теңге;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0 мың теңге; 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439674 мың теңге;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Ботамойнақ ауылдық округі 2026 жылға: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124898 мың теңге, оның ішінде: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39423 мың теңге;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432 мың теңге;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5000 мың теңге;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80043 мың теңге; 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124898 мың теңге;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Бәйтерек ауылдық округі 2026 жылға: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125141 мың теңге, оның ішінде: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30936 мың теңге;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265 мың теңге;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2000 мың теңге;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91940 мың теңге; 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125141 мың теңге;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Сазтерек ауылдық округі 2026 жылға: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87611 мың теңге, оның ішінде: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31777 мың теңге;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216 мың теңге;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1000 мың теңге;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54618 мың теңге; 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87611 мың теңге;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жылы ауылдық округтердің бюджетінен аудандық бюджетке алып қоюлар мөлшері 139972 мың теңге сомасында көзделгені ескерілсін, оның ішінде: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Сарыкемер ауылдық округінен – 139972 мың теңге.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Байзақ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№58-2 шешіміне 1 қосымша</w:t>
            </w:r>
          </w:p>
        </w:tc>
      </w:tr>
    </w:tbl>
    <w:bookmarkStart w:name="z268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Байзақ ауданы ауылдық округтер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1-1 қосымша</w:t>
            </w:r>
          </w:p>
        </w:tc>
      </w:tr>
    </w:tbl>
    <w:bookmarkStart w:name="z272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Жалғызтөбе ауылдық округі әкімі аппаратының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№58-2 шешіміне 1-2 қосымша</w:t>
            </w:r>
          </w:p>
        </w:tc>
      </w:tr>
    </w:tbl>
    <w:bookmarkStart w:name="z276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Дихан ауылдық округі әкімі аппаратының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№58-2 шешіміне 1-3 қосымша</w:t>
            </w:r>
          </w:p>
        </w:tc>
      </w:tr>
    </w:tbl>
    <w:bookmarkStart w:name="z280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Мырзатай ауылдық округі әкімі аппаратының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№58-2 шешіміне 1-4 қосымша</w:t>
            </w:r>
          </w:p>
        </w:tc>
      </w:tr>
    </w:tbl>
    <w:bookmarkStart w:name="z284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Темірбек ауылдық округі әкімі аппаратының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№58-2 шешіміне 1-5 қосымша</w:t>
            </w:r>
          </w:p>
        </w:tc>
      </w:tr>
    </w:tbl>
    <w:bookmarkStart w:name="z288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Түймекент ауылдық округі әкімі аппаратының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№58-2 шешіміне 1-6 қосымша</w:t>
            </w:r>
          </w:p>
        </w:tc>
      </w:tr>
    </w:tbl>
    <w:bookmarkStart w:name="z292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Жаңатұрмыс ауылдық округі әкімі аппаратының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№58-2 шешіміне 1-7 қосымша</w:t>
            </w:r>
          </w:p>
        </w:tc>
      </w:tr>
    </w:tbl>
    <w:bookmarkStart w:name="z296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Көктал ауылдық округі әкімі аппаратының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№58-2 шешіміне 1-8 қосымша</w:t>
            </w:r>
          </w:p>
        </w:tc>
      </w:tr>
    </w:tbl>
    <w:bookmarkStart w:name="z300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Ынтымақ ауылдық округі әкімі аппаратының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№58-2 шешіміне 1-9 қосымша</w:t>
            </w:r>
          </w:p>
        </w:tc>
      </w:tr>
    </w:tbl>
    <w:bookmarkStart w:name="z304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Суханбаев ауылдық округі әкімі аппаратының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№58-2 шешіміне 1-10 қосымша</w:t>
            </w:r>
          </w:p>
        </w:tc>
      </w:tr>
    </w:tbl>
    <w:bookmarkStart w:name="z308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Қостөбе ауылдық округі әкімі аппаратының бюджеті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№58-2 шешіміне 1-11 қосымша</w:t>
            </w:r>
          </w:p>
        </w:tc>
      </w:tr>
    </w:tbl>
    <w:bookmarkStart w:name="z312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Бурыл ауылдық округі әкімі аппаратының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№58-2 шешіміне 1-12 қосымша</w:t>
            </w:r>
          </w:p>
        </w:tc>
      </w:tr>
    </w:tbl>
    <w:bookmarkStart w:name="z316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Көптерек ауылдық округі әкімі аппаратының бюджеті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№58-2 шешіміне 1-13 қосымша</w:t>
            </w:r>
          </w:p>
        </w:tc>
      </w:tr>
    </w:tbl>
    <w:bookmarkStart w:name="z320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Үлгілі ауылдық округі әкімі аппаратының бюджеті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№58-2 шешіміне 1-14 қосымша</w:t>
            </w:r>
          </w:p>
        </w:tc>
      </w:tr>
    </w:tbl>
    <w:bookmarkStart w:name="z324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Сарыкемер ауылдық округі әкімі аппаратының бюджеті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1-15 қосымша</w:t>
            </w:r>
          </w:p>
        </w:tc>
      </w:tr>
    </w:tbl>
    <w:bookmarkStart w:name="z328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Ботамойнақ ауылдық округі әкімі аппаратының бюджеті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№58-2 шешіміне 1-16 қосымша</w:t>
            </w:r>
          </w:p>
        </w:tc>
      </w:tr>
    </w:tbl>
    <w:bookmarkStart w:name="z332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Бәйтерек ауылдық округі әкімі аппаратының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1-17 қосымша</w:t>
            </w:r>
          </w:p>
        </w:tc>
      </w:tr>
    </w:tbl>
    <w:bookmarkStart w:name="z336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Сазтерек ауылдық округі әкімі аппаратының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2 қосымша</w:t>
            </w:r>
          </w:p>
        </w:tc>
      </w:tr>
    </w:tbl>
    <w:bookmarkStart w:name="z340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Байзақ ауданы ауылдық округтер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854885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2-1 қосымша</w:t>
            </w:r>
          </w:p>
        </w:tc>
      </w:tr>
    </w:tbl>
    <w:bookmarkStart w:name="z344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Жалғызтөбе ауылдық округі әкімі аппаратының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№58-2 шешіміне 2-2 қосымша</w:t>
            </w:r>
          </w:p>
        </w:tc>
      </w:tr>
    </w:tbl>
    <w:bookmarkStart w:name="z348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Дихан ауылдық округі әкімі аппаратының бюджеті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2-3 қосымша</w:t>
            </w:r>
          </w:p>
        </w:tc>
      </w:tr>
    </w:tbl>
    <w:bookmarkStart w:name="z352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Мырзатай ауылдық округі әкімі аппаратының бюджеті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Байзақ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2-4 қосымша</w:t>
            </w:r>
          </w:p>
        </w:tc>
      </w:tr>
    </w:tbl>
    <w:bookmarkStart w:name="z356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Темірбек ауылдық округі әкімі аппаратының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2-5 қосымша</w:t>
            </w:r>
          </w:p>
        </w:tc>
      </w:tr>
    </w:tbl>
    <w:bookmarkStart w:name="z360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Түймекент ауылдық округі әкімі аппаратының бюджеті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2-6 қосымша</w:t>
            </w:r>
          </w:p>
        </w:tc>
      </w:tr>
    </w:tbl>
    <w:bookmarkStart w:name="z364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Жаңатұрмыс ауылдық округі әкімі аппаратының бюджеті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2-7 қосымша</w:t>
            </w:r>
          </w:p>
        </w:tc>
      </w:tr>
    </w:tbl>
    <w:bookmarkStart w:name="z368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Көктал ауылдық округі әкімі аппаратының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аудандық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58-2 шешіміне 2-8 қосымша</w:t>
            </w:r>
          </w:p>
        </w:tc>
      </w:tr>
    </w:tbl>
    <w:bookmarkStart w:name="z37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арналған Ынтымақ ауылдық округі әкімі аппаратының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аудандық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58-2 шешіміне 2-9 қосымша</w:t>
            </w:r>
          </w:p>
        </w:tc>
      </w:tr>
    </w:tbl>
    <w:bookmarkStart w:name="z37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арналған Суханбаев ауылдық округі әкімі аппаратының бюджеті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Байзақ аудандық мәслихатының 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№58-2 шешіміне 2-10 қосымша</w:t>
            </w:r>
          </w:p>
        </w:tc>
      </w:tr>
    </w:tbl>
    <w:bookmarkStart w:name="z37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арналған Қостөбе ауылдық округі әкімі аппаратының бюджеті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Байзақ аудандық мәслихатының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№58-2 шешіміне 2-11 қосымша</w:t>
            </w:r>
          </w:p>
        </w:tc>
      </w:tr>
    </w:tbl>
    <w:bookmarkStart w:name="z38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арналған Бурыл ауылдық округі әкімі аппаратының бюджеті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Байзақ аудандық мәслихатының 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№58-2 шешіміне 2-12 қосымша</w:t>
            </w:r>
          </w:p>
        </w:tc>
      </w:tr>
    </w:tbl>
    <w:bookmarkStart w:name="z38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арналған Көптерек ауылдық округі әкімі аппаратының бюджеті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аудандық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№58-2 шешіміне 2-13 қосымша</w:t>
            </w:r>
          </w:p>
        </w:tc>
      </w:tr>
    </w:tbl>
    <w:bookmarkStart w:name="z38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арналған Үлгілі ауылдық округі әкімі аппаратының бюджеті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аудандық мәслихатының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№58-2 шешіміне 2-14 қосымша</w:t>
            </w:r>
          </w:p>
        </w:tc>
      </w:tr>
    </w:tbl>
    <w:bookmarkStart w:name="z38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арналған Сарыкемер ауылдық округі әкімі аппаратының бюджеті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Байзақ аудандық мәслихатының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58-2 шешіміне 2-15 қосымша</w:t>
            </w:r>
          </w:p>
        </w:tc>
      </w:tr>
    </w:tbl>
    <w:bookmarkStart w:name="z39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арналған Ботамойнақ ауылдық округі әкімі аппаратының бюджеті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Байзақ аудандық мәслихатының 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№58-2 шешіміне 2-16 қосымша</w:t>
            </w:r>
          </w:p>
        </w:tc>
      </w:tr>
    </w:tbl>
    <w:bookmarkStart w:name="z39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арналған Бәйтерек ауылдық округі әкімі аппаратының бюджеті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Байзақ аудандық мәслихатының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№58-2 шешіміне 2-17 қосымша</w:t>
            </w:r>
          </w:p>
        </w:tc>
      </w:tr>
    </w:tbl>
    <w:bookmarkStart w:name="z39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арналған Сазтерек ауылдық округі әкімі аппаратының бюджеті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Байзақ аудандық мәслихатының 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58-2 шешіміне 3 қосымша</w:t>
            </w:r>
          </w:p>
        </w:tc>
      </w:tr>
    </w:tbl>
    <w:bookmarkStart w:name="z40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арналған Байзақ ауданы ауылдық округтер бюджеті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911 491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828 869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828 869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Байзақ аудандық мәслихатының 2025 жылғы 26 желтоқсандағы </w:t>
      </w:r>
    </w:p>
    <w:bookmarkEnd w:id="307"/>
    <w:bookmarkStart w:name="z40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58-2 шешіміне 3-1 қосымша</w:t>
      </w:r>
    </w:p>
    <w:bookmarkEnd w:id="308"/>
    <w:bookmarkStart w:name="z40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арналған Жалғызтөбе ауылдық округі әкімі аппаратының бюджеті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Байзақ аудандық мәслихатының 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№58-2 шешіміне 3-2 қосымша</w:t>
            </w:r>
          </w:p>
        </w:tc>
      </w:tr>
    </w:tbl>
    <w:bookmarkStart w:name="z40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арналған Дихан ауылдық округі әкімі аппаратының бюджеті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аудандық мәслихатының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58-2 шешіміне 3-3 қосымша</w:t>
            </w:r>
          </w:p>
        </w:tc>
      </w:tr>
    </w:tbl>
    <w:bookmarkStart w:name="z41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арналған Мырзатай ауылдық округі әкімі аппаратының бюджеті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Байзақ аудандық мәслихатының 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№58-2 шешіміне 3-4 қосымша</w:t>
            </w:r>
          </w:p>
        </w:tc>
      </w:tr>
    </w:tbl>
    <w:bookmarkStart w:name="z41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арналған Темірбек ауылдық округі әкімі аппаратының бюджеті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Байзақ аудандық мәслихатының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№58-2 шешіміне 3-5 қосымша</w:t>
            </w:r>
          </w:p>
        </w:tc>
      </w:tr>
    </w:tbl>
    <w:bookmarkStart w:name="z41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арналған Түймекент ауылдық округі әкімі аппаратының бюджеті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Байзақ аудандық мәслихатының 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№58-2 шешіміне 3-6 қосымша</w:t>
            </w:r>
          </w:p>
        </w:tc>
      </w:tr>
    </w:tbl>
    <w:bookmarkStart w:name="z41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арналған Жаңатұрмыс ауылдық округі әкімі аппаратының бюджеті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Байзақ аудандық мәслихатының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№58-2 шешіміне 3-7 қосымша</w:t>
            </w:r>
          </w:p>
        </w:tc>
      </w:tr>
    </w:tbl>
    <w:bookmarkStart w:name="z42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арналған Көктал ауылдық округі әкімі аппаратының бюджеті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Байзақ аудандық мәслихатының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№58-2 шешіміне 3-8 қосымша</w:t>
            </w:r>
          </w:p>
        </w:tc>
      </w:tr>
    </w:tbl>
    <w:bookmarkStart w:name="z42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арналған Ынтымақ ауылдық округі әкімі аппаратының бюджеті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Байзақ аудандық мәслихатының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№58-2 шешіміне 3-9 қосымша</w:t>
            </w:r>
          </w:p>
        </w:tc>
      </w:tr>
    </w:tbl>
    <w:bookmarkStart w:name="z42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арналған Суханбаев ауылдық округі әкімі аппаратының бюджеті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Байзақ аудандық мәслихатының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№58-2 шешіміне 3-10 қосымша</w:t>
            </w:r>
          </w:p>
        </w:tc>
      </w:tr>
    </w:tbl>
    <w:bookmarkStart w:name="z4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арналған Қостөбе ауылдық округі әкімі аппаратының бюджеті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Байзақ аудандық мәслихатының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58-2 шешіміне 3-11 қосымша</w:t>
            </w:r>
          </w:p>
        </w:tc>
      </w:tr>
    </w:tbl>
    <w:bookmarkStart w:name="z43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арналған Бурыл ауылдық округі әкімі аппаратының бюджеті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Байзақ аудандық мәслихатының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№58-2 шешіміне 3-12 қосымша</w:t>
            </w:r>
          </w:p>
        </w:tc>
      </w:tr>
    </w:tbl>
    <w:bookmarkStart w:name="z4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арналған Көптерек ауылдық округі әкімі аппаратының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Байзақ аудандық мәслихатының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№58-2 шешіміне 3-13 қосымша</w:t>
            </w:r>
          </w:p>
        </w:tc>
      </w:tr>
    </w:tbl>
    <w:bookmarkStart w:name="z4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арналған Үлгілі ауылдық округі әкімі аппаратының бюджеті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Байзақ аудандық мәслихатының 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№58-2 шешіміне 3-14 қосымша</w:t>
            </w:r>
          </w:p>
        </w:tc>
      </w:tr>
    </w:tbl>
    <w:bookmarkStart w:name="z4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арналған Сарыкемер ауылдық округі әкімі аппаратының бюджеті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Байзақ аудандық мәслихатының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№58-2 шешіміне 3-15 қосымша</w:t>
            </w:r>
          </w:p>
        </w:tc>
      </w:tr>
    </w:tbl>
    <w:bookmarkStart w:name="z4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арналған Ботамойнақ ауылдық округі әкімі аппаратының бюджеті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Байзақ аудандық мәслихатының 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№58-2 шешіміне 3-16 қосымша</w:t>
            </w:r>
          </w:p>
        </w:tc>
      </w:tr>
    </w:tbl>
    <w:bookmarkStart w:name="z44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арналған Бәйтерек ауылдық округі әкімі аппаратының бюджеті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Байзақ аудандық мәслихатының 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№58-2 шешіміне 3-17 қосымша</w:t>
            </w:r>
          </w:p>
        </w:tc>
      </w:tr>
    </w:tbl>
    <w:bookmarkStart w:name="z45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арналған Сазтерек ауылдық округі әкімі аппаратының бюджеті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