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6317" w14:textId="97f6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Байзақ ауданы ауылдық округтерінің бюджеттері туралы" Жамбыл облысы Байзақ аудандық мәслихатының 2024 жылғы 30 желтоқсандағы № 41-2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9 желтоқсандағы № 55-2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Байзақ аудандық мәслихаты ШЕШІМ ҚАБЫЛДАДЫ: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Байзақ ауданы ауылдық округтерінің бюджеттері туралы" Байзақ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№41-2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№205463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Жалғызтөбе ауылдық округі 2025 жылға: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77540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17194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3179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57010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78059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-519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519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 ауылдық округі 2025 жылға: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–72888 мың теңге, оның ішінде: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24917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46217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72888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 ауылдық округі 2025 жылға: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–78166 мың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25968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2854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49217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79634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-1468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1468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Темірбек ауылдық округі 2025 жылға: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–54474 мың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6562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47161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54693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-219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219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Түймекент ауылдық округі 2025 жылға: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92705 мың теңге, оның ішінде: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49908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8752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33652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93381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676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Жаңатұрмыс ауылдық округі 2025 жылға: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122337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29956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783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91520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122404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Көктал ауылдық округі 2025 жылға: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69500 мың теңге, оның ішінде: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31888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343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37073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70088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-588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588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Ынтымақ ауылдық округі 2025 жылға: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75172 мың теңге, оның ішінде: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12180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62337 мың теңге;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75459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-287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287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 ауылдық округі 2025 жылға: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88402 мың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9998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77923 мың теңге;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88703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Қостөбе ауылдық округі 2025 жылға: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68777 мың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40215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1932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26527 мың теңге;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71273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-2496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2496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 ауылдық округі 2025 жылға: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268776 мың теңге, оның ішінде: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122624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17017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128939 мың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285366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-16590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16590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Көптерек ауылдық округі 2025 жылға: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118486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97837 мың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118718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-232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232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Үлгілі ауылдық округі 2025 жылға: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79754 мың теңге, оның ішінде: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23829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16126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39760 мың теңге;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82779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-3025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3025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 ауылдық округі 2025жылға: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460339 мың теңге, оның ішінде: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386904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71278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2000 мың теңге;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467726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-7387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7387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Қызыл жұлдыз ауылдық округі 2025 жылға: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15651 мың теңге, оның ішінде: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3558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12093 мың теңге;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15653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Ботамойнақ ауылдық округі 2025 жылға: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86871 мың теңге, оның ішінде: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39153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314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6657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40747 мың теңге;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90421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-3550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3550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Бәйтерек ауылдық округі 2025 жылға: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176421 мың теңге, оның ішінде: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30842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322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6990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138267 мың теңге;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176641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-220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 ауылдық округі 2025 жылға: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59629 мың теңге, оның ішінде: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31111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28371 мың теңге;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59878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-249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 мың теңге."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 қосымша</w:t>
            </w:r>
          </w:p>
        </w:tc>
      </w:tr>
    </w:tbl>
    <w:bookmarkStart w:name="z28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Байзақ ауданы ауылдық округтер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 қосымша</w:t>
            </w:r>
          </w:p>
        </w:tc>
      </w:tr>
    </w:tbl>
    <w:bookmarkStart w:name="z29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Жалғызтөбе ауылдық округі әкімі аппаратының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1-2 қосымша</w:t>
            </w:r>
          </w:p>
        </w:tc>
      </w:tr>
    </w:tbl>
    <w:bookmarkStart w:name="z29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Дихан ауылдық округі әкімі аппаратының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1-3 қосымша</w:t>
            </w:r>
          </w:p>
        </w:tc>
      </w:tr>
    </w:tbl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Мырзатай ауылдық округі әкімі аппаратының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1-4 қосымша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ауылдық округі әкімі аппаратының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1-5 қосымша</w:t>
            </w:r>
          </w:p>
        </w:tc>
      </w:tr>
    </w:tbl>
    <w:bookmarkStart w:name="z30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Түймекент ауылдық округі әкімі аппаратының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1-6 қосымша</w:t>
            </w:r>
          </w:p>
        </w:tc>
      </w:tr>
    </w:tbl>
    <w:bookmarkStart w:name="z31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 әкімі аппаратының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1-7 қосымша</w:t>
            </w:r>
          </w:p>
        </w:tc>
      </w:tr>
    </w:tbl>
    <w:bookmarkStart w:name="z31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 әкімі аппаратының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1-8 қосымша</w:t>
            </w:r>
          </w:p>
        </w:tc>
      </w:tr>
    </w:tbl>
    <w:bookmarkStart w:name="z31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Ынтымақ ауылдық округі әкімі аппаратының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1-9 қосымша</w:t>
            </w:r>
          </w:p>
        </w:tc>
      </w:tr>
    </w:tbl>
    <w:bookmarkStart w:name="z32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Суханбаев ауылдық округі әкімі аппаратының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1-10 қосымша</w:t>
            </w:r>
          </w:p>
        </w:tc>
      </w:tr>
    </w:tbl>
    <w:bookmarkStart w:name="z32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Қостөбе ауылдық округі әкімі аппаратының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1-11 қосымша</w:t>
            </w:r>
          </w:p>
        </w:tc>
      </w:tr>
    </w:tbl>
    <w:bookmarkStart w:name="z33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Бурыл ауылдық округі әкімі аппаратының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1-12 қосымша</w:t>
            </w:r>
          </w:p>
        </w:tc>
      </w:tr>
    </w:tbl>
    <w:bookmarkStart w:name="z33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Көптерек ауылдық округі әкімі аппаратының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1-13 қосымша</w:t>
            </w:r>
          </w:p>
        </w:tc>
      </w:tr>
    </w:tbl>
    <w:bookmarkStart w:name="z33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Үлгілі ауылдық округі әкімі аппаратының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1-14 қосымша</w:t>
            </w:r>
          </w:p>
        </w:tc>
      </w:tr>
    </w:tbl>
    <w:bookmarkStart w:name="z34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Сарыкемер ауылдық округі әкімі аппаратының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1-15 қосымша</w:t>
            </w:r>
          </w:p>
        </w:tc>
      </w:tr>
    </w:tbl>
    <w:bookmarkStart w:name="z34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 жұлдыз ауылдық округі әкімі аппаратының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1-16 қосымша</w:t>
            </w:r>
          </w:p>
        </w:tc>
      </w:tr>
    </w:tbl>
    <w:bookmarkStart w:name="z35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Ботамойнақ ауылдық округі әкімі аппаратының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1-17 қосымша</w:t>
            </w:r>
          </w:p>
        </w:tc>
      </w:tr>
    </w:tbl>
    <w:bookmarkStart w:name="z35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 әкімі аппаратының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1-18 қосымша</w:t>
            </w:r>
          </w:p>
        </w:tc>
      </w:tr>
    </w:tbl>
    <w:bookmarkStart w:name="z35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Сазтерек ауылдық округі әкімі аппаратының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