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5164" w14:textId="d625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аудандық мәслихатының 2024 жылғы 30 желтоқсандағы № 41-2 "2025-2027 жылдарға арналған Байзақ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2025 жылғы 12 қарашадағы № 52-2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Байзақ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Байзақ ауданы ауылдық округтерінің бюджеттері туралы" Байзақ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№205463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Жалғызтөбе ауылдық округі 2025 жылға: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77540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20134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54010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78059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-519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519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 ауылдық округі 2025 жылға: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70861 мың теңге, оның ішінде: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24617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1558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44490 мың теңге;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70861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 ауылдық округі 2025 жылға: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78924 мың теңге, оның ішінде: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26311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49217 мың теңге;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80392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-1468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1468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Темірбек ауылдық округі 2025 жылға: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56324 мың теңге, оның ішінде: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7294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673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48161 мың теңге;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56543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-219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219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Түймекент ауылдық округі 2025 жылға: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90967 мың теңге, оның ішінде: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49170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- 393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8752 мың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32652 мың теңге;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91643 мың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-676 мың теңге;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676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Жаңатұрмыс ауылдық округі 2025 жылға: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122337 мың теңге, оның ішінде: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29121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91520 мың теңге;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122404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Көктал ауылдық округі 2025 жылға: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69500 мың теңге, оның ішінде: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32731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36073 мың теңге;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70088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-588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588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Ынтымақ ауылдық округі 2025 жылға: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74839 мың теңге, оның ішінде: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10306 мың теңге;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63737 мың теңге;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75126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-287 мың теңге;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287 мың теңге;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 ауылдық округі 2025 жылға: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88920 мың теңге, оның ішінде: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11301 мың теңге;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76923 мың теңге;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89221 мың теңге;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-301 мың теңге;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301 мың теңге;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Қостөбе ауылдық округі 2025 жылға: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68777 мың теңге, оның ішінде: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38793 мың теңге;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457 мың теңге;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26527 мың теңге;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71273 мың теңге;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-2496 мың теңге;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2496 мың теңге;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 ауылдық округі 2025 жылға: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251644 мың теңге, оның ішінде: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129444 мың теңге;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25000 мың теңге;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96807 мың теңге;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268234 мың теңге;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-16590 мың теңге;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16590 мың теңге;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Көптерек ауылдық округі 2025 жылға: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113610 мың теңге, оның ішінде: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16969 мың теңге;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2608 мың теңге;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93837 мың теңге;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113842 мың теңге;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-232 мың теңге;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232 мың теңге;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Үлгілі ауылдық округі 2025 жылға: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79510 мың теңге, оның ішінде: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25639 мың теңге;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13915 мың теңге;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39760 мың теңге;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82535 мың теңге;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-3025 мың теңге;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3025 мың теңге;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 ауылдық округі 2025жылға: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454188 мың теңге, оның ішінде: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382981 мың теңге;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70618 мың теңге;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461575 мың теңге;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-7387 мың теңге;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7387 мың теңге;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Қызыл жұлдыз ауылдық округі 2025 жылға: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15651 мың теңге, оның ішінде: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3558 мың теңге;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12093 мың теңге;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15653 мың теңге;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 мың теңге;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 мың теңге;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Ботамойнақ ауылдық округі 2025 жылға: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86871 мың теңге, оның ішінде: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42692 мың теңге;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5539 мың теңге;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38247 мың теңге;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90421 мың теңге;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-3550 мың теңге;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3550 мың теңге;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Бәйтерек ауылдық округі 2025 жылға: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145521 мың теңге, оның ішінде: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25585 мың теңге;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435 мың теңге;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7334 мың теңге;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112167 мың теңге;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145741 мың теңге;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-220 мың теңге;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220 мың теңге;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 ауылдық округі 2025 жылға: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59629 мың теңге, оның ішінде: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34562 мың теңге;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24371 мың теңге;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59878 мың теңге;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 мың теңге;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 мың теңге."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</w:tbl>
    <w:bookmarkStart w:name="z28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Байзақ ауданы ауылдық округтер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 қосымша</w:t>
            </w:r>
          </w:p>
        </w:tc>
      </w:tr>
    </w:tbl>
    <w:bookmarkStart w:name="z29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Жалғызтөбе ауылдық округі әкімі аппаратының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1-2 қосымша</w:t>
            </w:r>
          </w:p>
        </w:tc>
      </w:tr>
    </w:tbl>
    <w:bookmarkStart w:name="z29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Дихан ауылдық округі әкімі аппаратының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1-3 қосымша</w:t>
            </w:r>
          </w:p>
        </w:tc>
      </w:tr>
    </w:tbl>
    <w:bookmarkStart w:name="z2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Мырзатай ауылдық округі әкімі аппаратының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1-4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ауылдық округі әкімі аппаратының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1-5 қосымша</w:t>
            </w:r>
          </w:p>
        </w:tc>
      </w:tr>
    </w:tbl>
    <w:bookmarkStart w:name="z3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Түймекент ауылдық округі әкімі аппаратының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1-6 қосымша</w:t>
            </w:r>
          </w:p>
        </w:tc>
      </w:tr>
    </w:tbl>
    <w:bookmarkStart w:name="z31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 әкімі аппаратының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1-7 қосымша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Көктал ауылдық округі әкімі аппаратының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1-8 қосымша</w:t>
            </w:r>
          </w:p>
        </w:tc>
      </w:tr>
    </w:tbl>
    <w:bookmarkStart w:name="z31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Ынтымақ ауылдық округі әкімі аппаратының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1-9 қосымша</w:t>
            </w:r>
          </w:p>
        </w:tc>
      </w:tr>
    </w:tbl>
    <w:bookmarkStart w:name="z32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Суханбаев ауылдық округі әкімі аппаратының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1-10 қосымша</w:t>
            </w:r>
          </w:p>
        </w:tc>
      </w:tr>
    </w:tbl>
    <w:bookmarkStart w:name="z32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Қостөбе ауылдық округі әкімі аппаратының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1-11 қосымша</w:t>
            </w:r>
          </w:p>
        </w:tc>
      </w:tr>
    </w:tbl>
    <w:bookmarkStart w:name="z33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Бурыл ауылдық округі әкімі аппаратының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1-12 қосымша</w:t>
            </w:r>
          </w:p>
        </w:tc>
      </w:tr>
    </w:tbl>
    <w:bookmarkStart w:name="z33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Көптерек ауылдық округі әкімі аппаратының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1-13 қосымша</w:t>
            </w:r>
          </w:p>
        </w:tc>
      </w:tr>
    </w:tbl>
    <w:bookmarkStart w:name="z33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Үлгілі ауылдық округі әкімі аппаратының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1-14 қосымша</w:t>
            </w:r>
          </w:p>
        </w:tc>
      </w:tr>
    </w:tbl>
    <w:bookmarkStart w:name="z34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Сарыкемер ауылдық округі әкімі аппаратының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1-15 қосымша</w:t>
            </w:r>
          </w:p>
        </w:tc>
      </w:tr>
    </w:tbl>
    <w:bookmarkStart w:name="z34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 жұлдыз ауылдық округі әкімі аппаратының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1-16 қосымша</w:t>
            </w:r>
          </w:p>
        </w:tc>
      </w:tr>
    </w:tbl>
    <w:bookmarkStart w:name="z35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Ботамойнақ ауылдық округі әкімі аппаратының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1-17 қосымша</w:t>
            </w:r>
          </w:p>
        </w:tc>
      </w:tr>
    </w:tbl>
    <w:bookmarkStart w:name="z35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 әкімі аппаратының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1-18 қосымша</w:t>
            </w:r>
          </w:p>
        </w:tc>
      </w:tr>
    </w:tbl>
    <w:bookmarkStart w:name="z35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Сазтерек ауылдық округі әкімі аппаратының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