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e8ce" w14:textId="19ee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Байзақ ауданы ауылдық округтерінің бюджеттері туралы" Байзақ аудандық мәслихатының 2024 жылғы 30 желтоқсандағы № 41-2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2025 жылғы 21 тамыздағы № 48-5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Байзақ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Байзақ ауданы ауылдық округтерінің бюджеттері туралы" Байзақ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№41-2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№205463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Жалғызтөбе ауылдық округі 2025 жылға: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75079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20134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51546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75595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-519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519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 ауылдық округі 2025 жылға: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68813 мың теңге, оның ішінде: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23572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42545 мың теңге;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68813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 ауылдық округі 2025 жылға: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108050 мың теңге, оның ішінде: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26898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77156 мың теңге;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109518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-1468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1468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Темірбек ауылдық округі 2025 жылға: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54323 мың теңге, оның ішінде: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7367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46160 мың теңге;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54542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-219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219 мың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Түймекент ауылдық округі 2025 жылға: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89712 мың теңге, оның ішінде: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49395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- 393 мың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8527 мың теңге;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31397 мың теңге;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90388 мың теңге;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-676 мың теңге;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676 мың теңге;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Жаңатұрмыс ауылдық округі 2025 жылға: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150311 мың теңге, оның ішінде: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27095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1500 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121520 мың теңге;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150378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 мың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Көктал ауылдық округі 2025 жылға: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70000 мың теңге, оның ішінде: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33231 мың теңге;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36073 мың теңге;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70588 мың теңге;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-588 мың теңге;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588 мың теңге;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Ынтымақ ауылдық округі 2025 жылға: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74439 мың теңге, оның ішінде: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9906 мың теңге;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63737 мың теңге;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74726 мың теңге;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-287 мың теңге;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287 мың теңге;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 ауылдық округі 2025 жылға: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92143 мың теңге, оның ішінде: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11301 мың теңге;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80146 мың теңге;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92444 мың теңге;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-301 мың теңге;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301 мың теңге;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Қостөбе ауылдық округі 2025 жылға: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66003 мың теңге, оның ішінде: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38812 мың теңге;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438 мың теңге;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 мың теңге;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23753 мың теңге;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68499 мың теңге;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-2496 мың теңге;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2496 мың теңге;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 ауылдық округі 2025 жылға: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240795 мың теңге, оның ішінде: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129444 мың теңге;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мың теңге;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25000 мың теңге;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85958 мың теңге;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257385 мың теңге;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-16590 мың теңге;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16590 мың теңге;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Көптерек ауылдық округі 2025 жылға: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142810 мың теңге, оның ішінде: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16027 мың теңге;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3550 мың теңге;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123037 мың теңге;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143042 мың теңге;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-232 мың теңге;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232 мың теңге;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Үлгілі ауылдық округі 2025 жылға: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81981 мың теңге, оның ішінде: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28110 мың теңге;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13915 мың теңге;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39760 мың теңге;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85006 мың теңге;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-3025 мың теңге;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3025 мың теңге;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 ауылдық округі 2025жылға: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454188 мың теңге, оның ішінде: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393099 мың теңге;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589 мың теңге;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60500 мың теңге;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461575 мың теңге;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-7387 мың теңге;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7387 мың теңге;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Қызыл жұлдыз ауылдық округі 2025 жылға: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15651 мың теңге, оның ішінде: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3558 мың теңге;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12093 мың теңге;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15653 мың теңге;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 мың теңге;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 мың теңге;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Ботамойнақ ауылдық округі 2025 жылға: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85789 мың теңге, оның ішінде: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49755 мың теңге;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мың теңге;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4630 мың теңге;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31011 мың теңге; 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89339 мың теңге;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-3550 мың теңге;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3550 мың теңге;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Бәйтерек ауылдық округі 2025 жылға: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142521 мың теңге, оның ішінде: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25598 мың теңге;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422 мың теңге;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7334 мың теңге;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109167 мың теңге;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142741 мың теңге;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-220 мың теңге;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220 мың теңге;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 ауылдық округі 2025 жылға: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59629 мың теңге, оның ішінде: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34562 мың теңге;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24371 мың теңге;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59878 мың теңге;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-249 мың теңге;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 мың теңге."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 қосымша</w:t>
            </w:r>
          </w:p>
        </w:tc>
      </w:tr>
    </w:tbl>
    <w:bookmarkStart w:name="z28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Байзақ ауданы ауылдық округтер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 қосымша</w:t>
            </w:r>
          </w:p>
        </w:tc>
      </w:tr>
    </w:tbl>
    <w:bookmarkStart w:name="z29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Жалғызтөбе ауылдық округі әкімі аппаратының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1-2 қосымша</w:t>
            </w:r>
          </w:p>
        </w:tc>
      </w:tr>
    </w:tbl>
    <w:bookmarkStart w:name="z29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Дихан ауылдық округі әкімі аппаратының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1-3 қосымша</w:t>
            </w:r>
          </w:p>
        </w:tc>
      </w:tr>
    </w:tbl>
    <w:bookmarkStart w:name="z29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Мырзатай ауылдық округі әкімі аппаратының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1-4 қосымша</w:t>
            </w:r>
          </w:p>
        </w:tc>
      </w:tr>
    </w:tbl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Темірбек ауылдық округі әкімі аппаратының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1-5 қосымша</w:t>
            </w:r>
          </w:p>
        </w:tc>
      </w:tr>
    </w:tbl>
    <w:bookmarkStart w:name="z30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Түймекент ауылдық округі әкімі аппаратының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1-6 қосымша</w:t>
            </w:r>
          </w:p>
        </w:tc>
      </w:tr>
    </w:tbl>
    <w:bookmarkStart w:name="z31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Жаңатұрмыс ауылдық округі әкімі аппаратының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1-7 қосымша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Көктал ауылдық округі әкімі аппаратының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1-8 қосымша</w:t>
            </w:r>
          </w:p>
        </w:tc>
      </w:tr>
    </w:tbl>
    <w:bookmarkStart w:name="z31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Ынтымақ ауылдық округі әкімі аппаратының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1-9 қосымша</w:t>
            </w:r>
          </w:p>
        </w:tc>
      </w:tr>
    </w:tbl>
    <w:bookmarkStart w:name="z32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Суханбаев ауылдық округі әкімі аппаратының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1-10 қосымша</w:t>
            </w:r>
          </w:p>
        </w:tc>
      </w:tr>
    </w:tbl>
    <w:bookmarkStart w:name="z32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Қостөбе ауылдық округі әкімі аппаратының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1-11 қосымша</w:t>
            </w:r>
          </w:p>
        </w:tc>
      </w:tr>
    </w:tbl>
    <w:bookmarkStart w:name="z33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Бурыл ауылдық округі әкімі аппаратының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1-12 қосымша</w:t>
            </w:r>
          </w:p>
        </w:tc>
      </w:tr>
    </w:tbl>
    <w:bookmarkStart w:name="z33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Көптерек ауылдық округі әкімі аппаратының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1-13 қосымша</w:t>
            </w:r>
          </w:p>
        </w:tc>
      </w:tr>
    </w:tbl>
    <w:bookmarkStart w:name="z33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Үлгілі ауылдық округі әкімі аппаратының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1-14 қосымша</w:t>
            </w:r>
          </w:p>
        </w:tc>
      </w:tr>
    </w:tbl>
    <w:bookmarkStart w:name="z34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Сарыкемер ауылдық округі әкімі аппаратының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1-15 қосымша</w:t>
            </w:r>
          </w:p>
        </w:tc>
      </w:tr>
    </w:tbl>
    <w:bookmarkStart w:name="z34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 жұлдыз ауылдық округі әкімі аппаратының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1-16 қосымша</w:t>
            </w:r>
          </w:p>
        </w:tc>
      </w:tr>
    </w:tbl>
    <w:bookmarkStart w:name="z35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Ботамойнақ ауылдық округі әкімі аппаратының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1-17 қосымша</w:t>
            </w:r>
          </w:p>
        </w:tc>
      </w:tr>
    </w:tbl>
    <w:bookmarkStart w:name="z35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Бәйтерек ауылдық округі әкімі аппаратының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1-18 қосымша</w:t>
            </w:r>
          </w:p>
        </w:tc>
      </w:tr>
    </w:tbl>
    <w:bookmarkStart w:name="z35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Сазтерек ауылдық округі әкімі аппаратының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