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12cb7" w14:textId="b312c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қалалық бюджет туралы" Тараз қалалық мәслихатының 2024 жылғы 26 желтоқсандағы № 25-3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2025 жылғы 19 желтоқсандағы № 35-2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- осы шешімнің 2 тармағымен.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Тараз қалалық мәслихаты 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қалалық бюджет туралы" Тараз қалалық мәслихатының 2024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№25-3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1 -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88 424 219 мың теңге, оның ішінде: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39 348 717 мың теңге;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емес түсімдер – 697 384 мың теңге;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түскен түсімдер – 19 792 790 мың теңге;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28 585 328 мың теңге;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99 055 266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-587 000 теңге: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587 000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- 10 631 047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10 631 047 мың теңге":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20 777 921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11 472 874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739 000 мың теңге.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–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Тараз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Олжабай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№25-3 шешіміне №1 қосымша</w:t>
            </w:r>
          </w:p>
        </w:tc>
      </w:tr>
    </w:tbl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қаласының 2025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88 424 219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39 348 717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18 704 000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11 404 000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697 384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448 553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448 553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19 792 790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18 882 790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18 882 790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28 585 328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28 585 328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28 585 328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99 055 266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3 907 257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7 157 757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үйде қызметтер көрсету жағдайында арнаулы әлеуметтік қызметтер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3 753 664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59 747 997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37 569 103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17 645 158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15 845 481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4 078 464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5 812 148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4 413 559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10 248 532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4 981 658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4 222 608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жануарларына арналған баспаналарды, уақытша ұстау пункттерін ұстау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18 843 007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18 843 007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4 164 844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ұйымдарға жергілікті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Қаржы активтерін сатып алу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-10 631 047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10 631 047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20 777 921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20 777 921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20 777 921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Атауы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11 472 874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11 472 874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11 472 874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