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2992" w14:textId="2912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қалалық бюджет туралы" Тараз қалалық мәслихатының 2024 жылғы 26 желтоқсандағы № 25-3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2025 жылғы 31 қазандағы № 33-3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Тараз қалалық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86 997 334 мың теңге, оның ішінде: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39 348 717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697 384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19 992 437 мың теңге;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26 958 796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96 468 255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- 9 470 921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9 470 921 мың теңге":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20 777 921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12 046 000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739 000 мың теңге.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№25-3 шешіміне №1 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86 997 334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-9 470 921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