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8afd" w14:textId="ffd8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қалалық мәслихаты аппараты" мемлекеттік мекемесінің "Б" корпусы мемлекеттік әкімшілік қызметшілерінің қызметін бағалау әдістемесін бекіту туралы" Тараз қалалық мәслихатының 2023 жылғы 15 қыркүйектегі № 7-7 шешіміне өзгерістер енгізу туралы</w:t>
      </w:r>
    </w:p>
    <w:p>
      <w:pPr>
        <w:spacing w:after="0"/>
        <w:ind w:left="0"/>
        <w:jc w:val="both"/>
      </w:pPr>
      <w:r>
        <w:rPr>
          <w:rFonts w:ascii="Times New Roman"/>
          <w:b w:val="false"/>
          <w:i w:val="false"/>
          <w:color w:val="000000"/>
          <w:sz w:val="28"/>
        </w:rPr>
        <w:t>Жамбыл облысы Тараз қалалық мәслихатының 2025 жылғы 17 қыркүйектегі № 32-7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"Қазақстан Республикасының мемлекеттік қызметі туралы"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агенттігі Төрағасының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бұйрығына өзгерістер енгізу туралы" 2025 жылғы 28 шілдедегі </w:t>
      </w:r>
      <w:r>
        <w:rPr>
          <w:rFonts w:ascii="Times New Roman"/>
          <w:b w:val="false"/>
          <w:i w:val="false"/>
          <w:color w:val="000000"/>
          <w:sz w:val="28"/>
        </w:rPr>
        <w:t>№121</w:t>
      </w:r>
      <w:r>
        <w:rPr>
          <w:rFonts w:ascii="Times New Roman"/>
          <w:b w:val="false"/>
          <w:i w:val="false"/>
          <w:color w:val="000000"/>
          <w:sz w:val="28"/>
        </w:rPr>
        <w:t xml:space="preserve"> бұйрығына сәйкес Тараз қалалық мәслихаты ШЕШТІ: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"Тараз қалалық мәслихаты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Start w:name="z6" w:id="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Олжабай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Тараз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 w:id="1"/>
    <w:p>
      <w:pPr>
        <w:spacing w:after="0"/>
        <w:ind w:left="0"/>
        <w:jc w:val="left"/>
      </w:pPr>
      <w:r>
        <w:rPr>
          <w:rFonts w:ascii="Times New Roman"/>
          <w:b/>
          <w:i w:val="false"/>
          <w:color w:val="000000"/>
        </w:rPr>
        <w:t xml:space="preserve"> "Тараз қалалық мәслихаты аппараты" мемлекеттік мекемесінің "Б" корпусы мемлекеттік әкімшілік қызметшілерінің қызметін бағалау әдістемесі</w:t>
      </w:r>
    </w:p>
    <w:bookmarkEnd w:id="1"/>
    <w:bookmarkStart w:name="z13" w:id="2"/>
    <w:p>
      <w:pPr>
        <w:spacing w:after="0"/>
        <w:ind w:left="0"/>
        <w:jc w:val="left"/>
      </w:pPr>
      <w:r>
        <w:rPr>
          <w:rFonts w:ascii="Times New Roman"/>
          <w:b/>
          <w:i w:val="false"/>
          <w:color w:val="000000"/>
        </w:rPr>
        <w:t xml:space="preserve"> 1 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"Тараз қалалық мәслихаты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агенттігі Төрағасының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бұйрығына өзгерістер енгізу туралы" 2025 жылғы 28 шілдедегі </w:t>
      </w:r>
      <w:r>
        <w:rPr>
          <w:rFonts w:ascii="Times New Roman"/>
          <w:b w:val="false"/>
          <w:i w:val="false"/>
          <w:color w:val="000000"/>
          <w:sz w:val="28"/>
        </w:rPr>
        <w:t>№121</w:t>
      </w:r>
      <w:r>
        <w:rPr>
          <w:rFonts w:ascii="Times New Roman"/>
          <w:b w:val="false"/>
          <w:i w:val="false"/>
          <w:color w:val="000000"/>
          <w:sz w:val="28"/>
        </w:rPr>
        <w:t xml:space="preserve"> бұйрығына сәйкес әзірленген және "Тараз қалалық мәслихаты аппараты" мемлекеттік мекемесінің "Б" корпусы мемлекеттік әкімшілік қызметшілерінің қызметін бағалаудың тәртібін айқындайды.</w:t>
      </w:r>
    </w:p>
    <w:bookmarkStart w:name="z15" w:id="3"/>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3"/>
    <w:bookmarkStart w:name="z16" w:id="4"/>
    <w:p>
      <w:pPr>
        <w:spacing w:after="0"/>
        <w:ind w:left="0"/>
        <w:jc w:val="both"/>
      </w:pPr>
      <w:r>
        <w:rPr>
          <w:rFonts w:ascii="Times New Roman"/>
          <w:b w:val="false"/>
          <w:i w:val="false"/>
          <w:color w:val="000000"/>
          <w:sz w:val="28"/>
        </w:rPr>
        <w:t>
      3. Осы әдістемеде пайдаланылатын негізгі ұғымдар:</w:t>
      </w:r>
    </w:p>
    <w:bookmarkEnd w:id="4"/>
    <w:bookmarkStart w:name="z17" w:id="5"/>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5"/>
    <w:bookmarkStart w:name="z18" w:id="6"/>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6"/>
    <w:bookmarkStart w:name="z19" w:id="7"/>
    <w:p>
      <w:pPr>
        <w:spacing w:after="0"/>
        <w:ind w:left="0"/>
        <w:jc w:val="both"/>
      </w:pPr>
      <w:r>
        <w:rPr>
          <w:rFonts w:ascii="Times New Roman"/>
          <w:b w:val="false"/>
          <w:i w:val="false"/>
          <w:color w:val="000000"/>
          <w:sz w:val="28"/>
        </w:rPr>
        <w:t>
      3) құрылымдық бөлімшенің/мемлекеттік органның басшысы – Е-2 санатының "Б" корпусының мемлекеттік әкімшілік қызметшісі;</w:t>
      </w:r>
    </w:p>
    <w:bookmarkEnd w:id="7"/>
    <w:bookmarkStart w:name="z20" w:id="8"/>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8"/>
    <w:bookmarkStart w:name="z21" w:id="9"/>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9"/>
    <w:bookmarkStart w:name="z22" w:id="10"/>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0"/>
    <w:bookmarkStart w:name="z23" w:id="11"/>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1"/>
    <w:bookmarkStart w:name="z24" w:id="12"/>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2"/>
    <w:bookmarkStart w:name="z25" w:id="1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3"/>
    <w:bookmarkStart w:name="z26" w:id="14"/>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4"/>
    <w:bookmarkStart w:name="z27" w:id="15"/>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5"/>
    <w:bookmarkStart w:name="z28" w:id="16"/>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6"/>
    <w:bookmarkStart w:name="z29" w:id="17"/>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17"/>
    <w:bookmarkStart w:name="z30" w:id="18"/>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18"/>
    <w:bookmarkStart w:name="z31" w:id="19"/>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19"/>
    <w:bookmarkStart w:name="z32" w:id="20"/>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0"/>
    <w:bookmarkStart w:name="z33" w:id="21"/>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 xml:space="preserve">5-тармақта </w:t>
      </w:r>
      <w:r>
        <w:rPr>
          <w:rFonts w:ascii="Times New Roman"/>
          <w:b w:val="false"/>
          <w:i w:val="false"/>
          <w:color w:val="000000"/>
          <w:sz w:val="28"/>
        </w:rPr>
        <w:t xml:space="preserve"> көрсетілген мерзімде жүргізіледі.</w:t>
      </w:r>
    </w:p>
    <w:bookmarkStart w:name="z35" w:id="22"/>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2"/>
    <w:bookmarkStart w:name="z36" w:id="23"/>
    <w:p>
      <w:pPr>
        <w:spacing w:after="0"/>
        <w:ind w:left="0"/>
        <w:jc w:val="both"/>
      </w:pPr>
      <w:r>
        <w:rPr>
          <w:rFonts w:ascii="Times New Roman"/>
          <w:b w:val="false"/>
          <w:i w:val="false"/>
          <w:color w:val="000000"/>
          <w:sz w:val="28"/>
        </w:rPr>
        <w:t>
      "Функционалдық міндеттерін тиімді атқарады";</w:t>
      </w:r>
    </w:p>
    <w:bookmarkEnd w:id="23"/>
    <w:bookmarkStart w:name="z37" w:id="24"/>
    <w:p>
      <w:pPr>
        <w:spacing w:after="0"/>
        <w:ind w:left="0"/>
        <w:jc w:val="both"/>
      </w:pPr>
      <w:r>
        <w:rPr>
          <w:rFonts w:ascii="Times New Roman"/>
          <w:b w:val="false"/>
          <w:i w:val="false"/>
          <w:color w:val="000000"/>
          <w:sz w:val="28"/>
        </w:rPr>
        <w:t>
      "Функционалдық міндеттерін тиісті түрде атқарады";</w:t>
      </w:r>
    </w:p>
    <w:bookmarkEnd w:id="24"/>
    <w:bookmarkStart w:name="z38" w:id="25"/>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5"/>
    <w:bookmarkStart w:name="z39" w:id="26"/>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6"/>
    <w:bookmarkStart w:name="z40" w:id="2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7"/>
    <w:bookmarkStart w:name="z41" w:id="28"/>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28"/>
    <w:bookmarkStart w:name="z42" w:id="29"/>
    <w:p>
      <w:pPr>
        <w:spacing w:after="0"/>
        <w:ind w:left="0"/>
        <w:jc w:val="both"/>
      </w:pPr>
      <w:r>
        <w:rPr>
          <w:rFonts w:ascii="Times New Roman"/>
          <w:b w:val="false"/>
          <w:i w:val="false"/>
          <w:color w:val="000000"/>
          <w:sz w:val="28"/>
        </w:rPr>
        <w:t xml:space="preserve">
      10. Бағаланатын қызметші өзінің бағалау нәтижелерін ақпараттық жүйеде, сондай-ақ "Е-қызмет" мобильді қосымша арқылы алады. </w:t>
      </w:r>
    </w:p>
    <w:bookmarkEnd w:id="29"/>
    <w:bookmarkStart w:name="z43" w:id="30"/>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0"/>
    <w:bookmarkStart w:name="z44" w:id="31"/>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Start w:name="z46" w:id="32"/>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Start w:name="z48" w:id="33"/>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3"/>
    <w:bookmarkStart w:name="z49" w:id="34"/>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34"/>
    <w:bookmarkStart w:name="z50" w:id="3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35"/>
    <w:bookmarkStart w:name="z51" w:id="36"/>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36"/>
    <w:bookmarkStart w:name="z52" w:id="37"/>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37"/>
    <w:bookmarkStart w:name="z53" w:id="38"/>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38"/>
    <w:bookmarkStart w:name="z54" w:id="39"/>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39"/>
    <w:p>
      <w:pPr>
        <w:spacing w:after="0"/>
        <w:ind w:left="0"/>
        <w:jc w:val="left"/>
      </w:pPr>
    </w:p>
    <w:p>
      <w:pPr>
        <w:spacing w:after="0"/>
        <w:ind w:left="0"/>
        <w:jc w:val="both"/>
      </w:pPr>
      <w:r>
        <w:rPr>
          <w:rFonts w:ascii="Times New Roman"/>
          <w:b w:val="false"/>
          <w:i w:val="false"/>
          <w:color w:val="000000"/>
          <w:sz w:val="28"/>
        </w:rPr>
        <w:t xml:space="preserve">
      17. Е-2 санатының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 </w:t>
      </w:r>
    </w:p>
    <w:bookmarkStart w:name="z58" w:id="40"/>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40"/>
    <w:bookmarkStart w:name="z59" w:id="41"/>
    <w:p>
      <w:pPr>
        <w:spacing w:after="0"/>
        <w:ind w:left="0"/>
        <w:jc w:val="both"/>
      </w:pPr>
      <w:r>
        <w:rPr>
          <w:rFonts w:ascii="Times New Roman"/>
          <w:b w:val="false"/>
          <w:i w:val="false"/>
          <w:color w:val="000000"/>
          <w:sz w:val="28"/>
        </w:rPr>
        <w:t>
      Бағалаушы адаммен 0-ден 5-ке дейінгі баға қойылады.</w:t>
      </w:r>
    </w:p>
    <w:bookmarkEnd w:id="41"/>
    <w:bookmarkStart w:name="z60" w:id="42"/>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42"/>
    <w:bookmarkStart w:name="z61" w:id="43"/>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43"/>
    <w:p>
      <w:pPr>
        <w:spacing w:after="0"/>
        <w:ind w:left="0"/>
        <w:jc w:val="left"/>
      </w:pPr>
    </w:p>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Start w:name="z63" w:id="44"/>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44"/>
    <w:bookmarkStart w:name="z64" w:id="45"/>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45"/>
    <w:bookmarkStart w:name="z65" w:id="4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46"/>
    <w:bookmarkStart w:name="z66" w:id="4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Start w:name="z68" w:id="48"/>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48"/>
    <w:bookmarkStart w:name="z69" w:id="49"/>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49"/>
    <w:bookmarkStart w:name="z70" w:id="50"/>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0"/>
    <w:bookmarkStart w:name="z71" w:id="51"/>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51"/>
    <w:bookmarkStart w:name="z72" w:id="5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52"/>
    <w:bookmarkStart w:name="z73" w:id="53"/>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53"/>
    <w:bookmarkStart w:name="z74" w:id="54"/>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4"/>
    <w:bookmarkStart w:name="z75" w:id="55"/>
    <w:p>
      <w:pPr>
        <w:spacing w:after="0"/>
        <w:ind w:left="0"/>
        <w:jc w:val="both"/>
      </w:pPr>
      <w:r>
        <w:rPr>
          <w:rFonts w:ascii="Times New Roman"/>
          <w:b w:val="false"/>
          <w:i w:val="false"/>
          <w:color w:val="000000"/>
          <w:sz w:val="28"/>
        </w:rPr>
        <w:t>
      Кездесу кезінде мынадай мәселелер талқыланады:</w:t>
      </w:r>
    </w:p>
    <w:bookmarkEnd w:id="55"/>
    <w:bookmarkStart w:name="z76" w:id="56"/>
    <w:p>
      <w:pPr>
        <w:spacing w:after="0"/>
        <w:ind w:left="0"/>
        <w:jc w:val="both"/>
      </w:pPr>
      <w:r>
        <w:rPr>
          <w:rFonts w:ascii="Times New Roman"/>
          <w:b w:val="false"/>
          <w:i w:val="false"/>
          <w:color w:val="000000"/>
          <w:sz w:val="28"/>
        </w:rPr>
        <w:t>
      бағаланатын кезеңдегі жетістіктеріне шолу;</w:t>
      </w:r>
    </w:p>
    <w:bookmarkEnd w:id="56"/>
    <w:bookmarkStart w:name="z77" w:id="57"/>
    <w:p>
      <w:pPr>
        <w:spacing w:after="0"/>
        <w:ind w:left="0"/>
        <w:jc w:val="both"/>
      </w:pPr>
      <w:r>
        <w:rPr>
          <w:rFonts w:ascii="Times New Roman"/>
          <w:b w:val="false"/>
          <w:i w:val="false"/>
          <w:color w:val="000000"/>
          <w:sz w:val="28"/>
        </w:rPr>
        <w:t>
      машықтар мен құзыреттердің дамуына шолу;</w:t>
      </w:r>
    </w:p>
    <w:bookmarkEnd w:id="57"/>
    <w:bookmarkStart w:name="z78" w:id="5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58"/>
    <w:bookmarkStart w:name="z79" w:id="5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 Нысан</w:t>
            </w:r>
          </w:p>
        </w:tc>
      </w:tr>
    </w:tbl>
    <w:bookmarkStart w:name="z83" w:id="60"/>
    <w:p>
      <w:pPr>
        <w:spacing w:after="0"/>
        <w:ind w:left="0"/>
        <w:jc w:val="left"/>
      </w:pPr>
      <w:r>
        <w:rPr>
          <w:rFonts w:ascii="Times New Roman"/>
          <w:b/>
          <w:i w:val="false"/>
          <w:color w:val="000000"/>
        </w:rPr>
        <w:t xml:space="preserve"> Басшы лауазымды атқаратын адамның бағалау парағы</w:t>
      </w:r>
    </w:p>
    <w:bookmarkEnd w:id="60"/>
    <w:bookmarkStart w:name="z84" w:id="61"/>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61"/>
    <w:bookmarkStart w:name="z85" w:id="62"/>
    <w:p>
      <w:pPr>
        <w:spacing w:after="0"/>
        <w:ind w:left="0"/>
        <w:jc w:val="both"/>
      </w:pPr>
      <w:r>
        <w:rPr>
          <w:rFonts w:ascii="Times New Roman"/>
          <w:b w:val="false"/>
          <w:i w:val="false"/>
          <w:color w:val="000000"/>
          <w:sz w:val="28"/>
        </w:rPr>
        <w:t>
      _________________________________________________________________</w:t>
      </w:r>
    </w:p>
    <w:bookmarkEnd w:id="62"/>
    <w:bookmarkStart w:name="z86" w:id="63"/>
    <w:p>
      <w:pPr>
        <w:spacing w:after="0"/>
        <w:ind w:left="0"/>
        <w:jc w:val="both"/>
      </w:pPr>
      <w:r>
        <w:rPr>
          <w:rFonts w:ascii="Times New Roman"/>
          <w:b w:val="false"/>
          <w:i w:val="false"/>
          <w:color w:val="000000"/>
          <w:sz w:val="28"/>
        </w:rPr>
        <w:t>
      (Бағаланатын кезең)</w:t>
      </w:r>
    </w:p>
    <w:bookmarkEnd w:id="63"/>
    <w:bookmarkStart w:name="z87" w:id="64"/>
    <w:p>
      <w:pPr>
        <w:spacing w:after="0"/>
        <w:ind w:left="0"/>
        <w:jc w:val="both"/>
      </w:pPr>
      <w:r>
        <w:rPr>
          <w:rFonts w:ascii="Times New Roman"/>
          <w:b w:val="false"/>
          <w:i w:val="false"/>
          <w:color w:val="000000"/>
          <w:sz w:val="28"/>
        </w:rPr>
        <w:t>
      _____________________________________________________________</w:t>
      </w:r>
    </w:p>
    <w:bookmarkEnd w:id="64"/>
    <w:bookmarkStart w:name="z88" w:id="65"/>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65"/>
    <w:bookmarkStart w:name="z89" w:id="66"/>
    <w:p>
      <w:pPr>
        <w:spacing w:after="0"/>
        <w:ind w:left="0"/>
        <w:jc w:val="both"/>
      </w:pPr>
      <w:r>
        <w:rPr>
          <w:rFonts w:ascii="Times New Roman"/>
          <w:b w:val="false"/>
          <w:i w:val="false"/>
          <w:color w:val="000000"/>
          <w:sz w:val="28"/>
        </w:rPr>
        <w:t>
      _________________________________________________________________</w:t>
      </w:r>
    </w:p>
    <w:bookmarkEnd w:id="66"/>
    <w:bookmarkStart w:name="z90" w:id="6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67"/>
    <w:bookmarkStart w:name="z91" w:id="6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68"/>
    <w:bookmarkStart w:name="z92" w:id="69"/>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69"/>
    <w:bookmarkStart w:name="z93" w:id="70"/>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Есепке алынады:</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xml:space="preserve">
 Есепке алынады: </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3"/>
          <w:p>
            <w:pPr>
              <w:spacing w:after="20"/>
              <w:ind w:left="20"/>
              <w:jc w:val="both"/>
            </w:pPr>
            <w:r>
              <w:rPr>
                <w:rFonts w:ascii="Times New Roman"/>
                <w:b w:val="false"/>
                <w:i w:val="false"/>
                <w:color w:val="000000"/>
                <w:sz w:val="20"/>
              </w:rPr>
              <w:t xml:space="preserve">
 Есепке алынады: </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4"/>
          <w:p>
            <w:pPr>
              <w:spacing w:after="20"/>
              <w:ind w:left="20"/>
              <w:jc w:val="both"/>
            </w:pPr>
            <w:r>
              <w:rPr>
                <w:rFonts w:ascii="Times New Roman"/>
                <w:b w:val="false"/>
                <w:i w:val="false"/>
                <w:color w:val="000000"/>
                <w:sz w:val="20"/>
              </w:rPr>
              <w:t xml:space="preserve">
 Есепке алынады: </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5"/>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7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76"/>
    <w:bookmarkStart w:name="z114" w:id="77"/>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77"/>
    <w:bookmarkStart w:name="z115" w:id="7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78"/>
    <w:bookmarkStart w:name="z116" w:id="7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79"/>
    <w:bookmarkStart w:name="z117" w:id="80"/>
    <w:p>
      <w:pPr>
        <w:spacing w:after="0"/>
        <w:ind w:left="0"/>
        <w:jc w:val="both"/>
      </w:pPr>
      <w:r>
        <w:rPr>
          <w:rFonts w:ascii="Times New Roman"/>
          <w:b w:val="false"/>
          <w:i w:val="false"/>
          <w:color w:val="000000"/>
          <w:sz w:val="28"/>
        </w:rPr>
        <w:t>
      Қолы ________________</w:t>
      </w:r>
    </w:p>
    <w:bookmarkEnd w:id="80"/>
    <w:bookmarkStart w:name="z118" w:id="81"/>
    <w:p>
      <w:pPr>
        <w:spacing w:after="0"/>
        <w:ind w:left="0"/>
        <w:jc w:val="both"/>
      </w:pPr>
      <w:r>
        <w:rPr>
          <w:rFonts w:ascii="Times New Roman"/>
          <w:b w:val="false"/>
          <w:i w:val="false"/>
          <w:color w:val="000000"/>
          <w:sz w:val="28"/>
        </w:rPr>
        <w:t>
      (электрондық цифрлық қолтаңба арқылы куәләндырылған)</w:t>
      </w:r>
    </w:p>
    <w:bookmarkEnd w:id="81"/>
    <w:bookmarkStart w:name="z119" w:id="82"/>
    <w:p>
      <w:pPr>
        <w:spacing w:after="0"/>
        <w:ind w:left="0"/>
        <w:jc w:val="both"/>
      </w:pPr>
      <w:r>
        <w:rPr>
          <w:rFonts w:ascii="Times New Roman"/>
          <w:b w:val="false"/>
          <w:i w:val="false"/>
          <w:color w:val="000000"/>
          <w:sz w:val="28"/>
        </w:rPr>
        <w:t>
      Күні _________________</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 Нысан</w:t>
            </w:r>
          </w:p>
        </w:tc>
      </w:tr>
    </w:tbl>
    <w:bookmarkStart w:name="z124" w:id="83"/>
    <w:p>
      <w:pPr>
        <w:spacing w:after="0"/>
        <w:ind w:left="0"/>
        <w:jc w:val="left"/>
      </w:pPr>
      <w:r>
        <w:rPr>
          <w:rFonts w:ascii="Times New Roman"/>
          <w:b/>
          <w:i w:val="false"/>
          <w:color w:val="000000"/>
        </w:rPr>
        <w:t xml:space="preserve"> Басшы лауазымды атқармайтын адамның бағалау парағы</w:t>
      </w:r>
    </w:p>
    <w:bookmarkEnd w:id="83"/>
    <w:bookmarkStart w:name="z125" w:id="8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84"/>
    <w:bookmarkStart w:name="z126" w:id="85"/>
    <w:p>
      <w:pPr>
        <w:spacing w:after="0"/>
        <w:ind w:left="0"/>
        <w:jc w:val="both"/>
      </w:pPr>
      <w:r>
        <w:rPr>
          <w:rFonts w:ascii="Times New Roman"/>
          <w:b w:val="false"/>
          <w:i w:val="false"/>
          <w:color w:val="000000"/>
          <w:sz w:val="28"/>
        </w:rPr>
        <w:t>
      _________________________________________________________________</w:t>
      </w:r>
    </w:p>
    <w:bookmarkEnd w:id="85"/>
    <w:bookmarkStart w:name="z127" w:id="86"/>
    <w:p>
      <w:pPr>
        <w:spacing w:after="0"/>
        <w:ind w:left="0"/>
        <w:jc w:val="both"/>
      </w:pPr>
      <w:r>
        <w:rPr>
          <w:rFonts w:ascii="Times New Roman"/>
          <w:b w:val="false"/>
          <w:i w:val="false"/>
          <w:color w:val="000000"/>
          <w:sz w:val="28"/>
        </w:rPr>
        <w:t>
      (Бағаланатын кезең)</w:t>
      </w:r>
    </w:p>
    <w:bookmarkEnd w:id="86"/>
    <w:bookmarkStart w:name="z128" w:id="87"/>
    <w:p>
      <w:pPr>
        <w:spacing w:after="0"/>
        <w:ind w:left="0"/>
        <w:jc w:val="both"/>
      </w:pPr>
      <w:r>
        <w:rPr>
          <w:rFonts w:ascii="Times New Roman"/>
          <w:b w:val="false"/>
          <w:i w:val="false"/>
          <w:color w:val="000000"/>
          <w:sz w:val="28"/>
        </w:rPr>
        <w:t>
      _________________________________________________________________</w:t>
      </w:r>
    </w:p>
    <w:bookmarkEnd w:id="87"/>
    <w:bookmarkStart w:name="z129" w:id="88"/>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8"/>
    <w:bookmarkStart w:name="z130" w:id="89"/>
    <w:p>
      <w:pPr>
        <w:spacing w:after="0"/>
        <w:ind w:left="0"/>
        <w:jc w:val="both"/>
      </w:pPr>
      <w:r>
        <w:rPr>
          <w:rFonts w:ascii="Times New Roman"/>
          <w:b w:val="false"/>
          <w:i w:val="false"/>
          <w:color w:val="000000"/>
          <w:sz w:val="28"/>
        </w:rPr>
        <w:t>
      ________________________________________________________________</w:t>
      </w:r>
    </w:p>
    <w:bookmarkEnd w:id="89"/>
    <w:bookmarkStart w:name="z131" w:id="9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0"/>
    <w:bookmarkStart w:name="z132" w:id="9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1"/>
    <w:bookmarkStart w:name="z133" w:id="9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92"/>
    <w:bookmarkStart w:name="z134" w:id="9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4"/>
          <w:p>
            <w:pPr>
              <w:spacing w:after="20"/>
              <w:ind w:left="20"/>
              <w:jc w:val="both"/>
            </w:pPr>
            <w:r>
              <w:rPr>
                <w:rFonts w:ascii="Times New Roman"/>
                <w:b w:val="false"/>
                <w:i w:val="false"/>
                <w:color w:val="000000"/>
                <w:sz w:val="20"/>
              </w:rPr>
              <w:t>
Есепке алынады:</w:t>
            </w:r>
          </w:p>
          <w:bookmarkEnd w:id="94"/>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5"/>
          <w:p>
            <w:pPr>
              <w:spacing w:after="20"/>
              <w:ind w:left="20"/>
              <w:jc w:val="both"/>
            </w:pPr>
            <w:r>
              <w:rPr>
                <w:rFonts w:ascii="Times New Roman"/>
                <w:b w:val="false"/>
                <w:i w:val="false"/>
                <w:color w:val="000000"/>
                <w:sz w:val="20"/>
              </w:rPr>
              <w:t xml:space="preserve">
Есепке алынады: </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6"/>
          <w:p>
            <w:pPr>
              <w:spacing w:after="20"/>
              <w:ind w:left="20"/>
              <w:jc w:val="both"/>
            </w:pPr>
            <w:r>
              <w:rPr>
                <w:rFonts w:ascii="Times New Roman"/>
                <w:b w:val="false"/>
                <w:i w:val="false"/>
                <w:color w:val="000000"/>
                <w:sz w:val="20"/>
              </w:rPr>
              <w:t xml:space="preserve">
Есепке алынады: </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7"/>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9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8"/>
    <w:bookmarkStart w:name="z150" w:id="99"/>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9"/>
    <w:bookmarkStart w:name="z151" w:id="10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0"/>
    <w:bookmarkStart w:name="z152" w:id="10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1"/>
    <w:bookmarkStart w:name="z153" w:id="102"/>
    <w:p>
      <w:pPr>
        <w:spacing w:after="0"/>
        <w:ind w:left="0"/>
        <w:jc w:val="both"/>
      </w:pPr>
      <w:r>
        <w:rPr>
          <w:rFonts w:ascii="Times New Roman"/>
          <w:b w:val="false"/>
          <w:i w:val="false"/>
          <w:color w:val="000000"/>
          <w:sz w:val="28"/>
        </w:rPr>
        <w:t>
      Қолы ________________</w:t>
      </w:r>
    </w:p>
    <w:bookmarkEnd w:id="102"/>
    <w:bookmarkStart w:name="z154" w:id="103"/>
    <w:p>
      <w:pPr>
        <w:spacing w:after="0"/>
        <w:ind w:left="0"/>
        <w:jc w:val="both"/>
      </w:pPr>
      <w:r>
        <w:rPr>
          <w:rFonts w:ascii="Times New Roman"/>
          <w:b w:val="false"/>
          <w:i w:val="false"/>
          <w:color w:val="000000"/>
          <w:sz w:val="28"/>
        </w:rPr>
        <w:t>
      (электрондық цифрлық қолтаңба арқылы куәләндырылған)</w:t>
      </w:r>
    </w:p>
    <w:bookmarkEnd w:id="103"/>
    <w:bookmarkStart w:name="z155" w:id="104"/>
    <w:p>
      <w:pPr>
        <w:spacing w:after="0"/>
        <w:ind w:left="0"/>
        <w:jc w:val="both"/>
      </w:pPr>
      <w:r>
        <w:rPr>
          <w:rFonts w:ascii="Times New Roman"/>
          <w:b w:val="false"/>
          <w:i w:val="false"/>
          <w:color w:val="000000"/>
          <w:sz w:val="28"/>
        </w:rPr>
        <w:t>
      Күні _________________</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