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d4d85" w14:textId="f1d4d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 аумағында жұмыс берушілер жалға берілетін тұрғынжайлар салуды жоспарлайтын ауылдардың, кенттердің, ауылдық округтердің тізімін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мәслихатының 2025 жылғы 12 желтоқсандағы № 29-12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Өнеркәсіп және құрылыс министрінің "Ауылда, кентте, ауылдық округте жалға берілетін тұрғынжай салған жұмыс берушілердің шығындарын субсидиялау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сәйкес Жамбыл облыстық маслихаты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облысы аумағында жұмыс берушілер жалға берілетін тұрғынжайлар салуды жоспарлайтын ауылдардың, кенттердің, ауылдық округтердің тізімі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облыстық мәслихатының экология, өнеркәсіп, құрылыс, табиғи ресурстар, агроөнеркәсіпті және кәсіпкерлікті дамыту мәселелері жөніндегі тұрақты комиссиясына жүктелсін.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А.Нұралиев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"29 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№29-12 шешіміне қосымша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аумағында жұмыс берушілер жалға берілетін тұрғынжайлар салуды жоспарлайтын ауылдардың, кенттердің, ауылдық округтердің тізімі Байзақ ауданы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Қосақ ауылы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Көкбастау ауылы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Базарбай ауылы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Төрегелді ауылы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Дихан ауылы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Аймантөбе ауылы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Жеңіс ауылы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Жетібай ауылы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Аққия ауылы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Төрткүл ауылы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Жібек жолы ауылы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Ақшолақ станциясы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Жаңатұрмыс ауылы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Қайнар разъезд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Кеңес ауылы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Мырзатай ауылы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Дихан ауылы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Сеңкібай ауылы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Жақаш ауылы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Көкөзек ауылы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Қосы батыр ауылы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Абай ауылы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Ақтөбе ауылы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Жаңасаз ауылы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Тегістік ауылы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Сарыбарақ ауылы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Шахан ауылы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Түймекент ауылы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Ақжар ауылы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Мәдімар ауылы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ауданы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Рахат ауылы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Қаратау ауылы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Әулиекөл ауылы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Бірлесу-Еңбек ауылы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Шоқай ауылы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Ерназар ауылы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Тастөбе ауылы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Еңбек ауылы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Жамбыл ауылы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Көлқайнар ауылы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Қаракемер ауылы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Құмтиын ауылы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Сеңгірбай ауылы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Өрнек ауылы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Жұма ауылы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Ашыбұлақ ауылы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Шайдана ауылы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Тоғызтарау ауылы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Жаңаөткел ауылы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Құмсуат ауылы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Жуалы ауданы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Қайрат ауылы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Дихан ауылы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Байтерек ауылы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Жаңаталап ауылы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Күркіреусу станция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Ақтоған ауылы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Қарабастау ауылы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Дарбаза ауылы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Жылыбулақ ауылы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Абдыкадыр ауылы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Көлтоған ауылы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Ертай ауылы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Рысбек батыр ауылы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Нұрлыкент ауылы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Қазбастау рзд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Түктібай ауылы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Кәріқорған ауылы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Қоңыртөбе ауылы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Қосмұрат ауылы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Майбұлақ ауылы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Тасбастау ауылы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Шынбұлақ ауылы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Бақалы ауылы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Коктөбе ауылы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Қосбөлтек ауылы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Күреңбел ауылы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Қаратас ауылы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Қарасаз ауылы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Ақбастау ауылы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Жұрымбай ауылы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Қарасу ауылы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Көктас ауылы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Қошқарата ауылы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Ақтасты ауылы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Қызтоған ауылы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Шақпақата ауылы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Тәттібай Дүйсебай ауылы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Амансай ауылы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Шақпақ станциясы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Ынтымақ ауылы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Қызыларық ауылы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Ақтөбе ауылы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Алатау ауылы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Сырым станциясы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Теріс-Ашыбұлақ ауылы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Көлбастау ауылы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Талапты ауылы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Теріс ауылы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Қордай ауданы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Алға ауылы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Көкадыр ауылы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Мұзбел ауылы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Ауқатты ауылы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Қызылсай ауылы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Бәйтерек ауылы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Бетқайнар ауылы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Соғанды ауылы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Жамбыл ауылы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Жанатұрмыс ауылы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Кенен ауылы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Қақпатас ауылы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Беріктас ауылы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Қаракемер ауылы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Керу ауылы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Қарасай батыр атындағы ауылы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Еңбек ауылы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Қарасу ауылы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Өтеген ауылы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Алжан ана ауылы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Масанчи ауылы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Күнбатыс 1 ауылы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Күнбатыс 2 ауылы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Ноғайбай ауылы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Сарыбастау ауылы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Шарбақты ауылы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Отар ауылы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Аңырақай разъезд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Бел разъезд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Гвардейский ауылы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Сарыбұлақ ауылы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Қайнар ауылы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Сортөбе ауылы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Бұлар батыр ауылы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Степное ауылы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Қалғұта ауылы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Арал ауылы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Сұлутөр ауылы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Көктөбе ауылы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Үлкен Сұлутөр ауылы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Тұрар Рысқұлов ауданы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Қарақат ауылы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Шенгер ауылы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Еңбекші ауылы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Көкарық ауылы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Ақыртөбе ауылы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Малдыбай ауылы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Жаңатұрмыс ауылы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Каменка ауылы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Жалпақсаз ауылы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Казақ ауылы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Тасшолақ ауылы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Көкдонен ауылы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Жақсылық ауылы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Құмарық станциясы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Қорағаты ауылы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Мамыртөбе ауылы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Тайқұдық ауылы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Көгершін ауылы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Қосапан ауылы</w:t>
      </w:r>
    </w:p>
    <w:bookmarkEnd w:id="162"/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Қайынды ауылы</w:t>
      </w:r>
    </w:p>
    <w:bookmarkEnd w:id="163"/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Сөгеті ауылы</w:t>
      </w:r>
    </w:p>
    <w:bookmarkEnd w:id="164"/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Мамай ауылы</w:t>
      </w:r>
    </w:p>
    <w:bookmarkEnd w:id="165"/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Құмарық ауылы</w:t>
      </w:r>
    </w:p>
    <w:bookmarkEnd w:id="166"/>
    <w:bookmarkStart w:name="z1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Алғабас ауылы</w:t>
      </w:r>
    </w:p>
    <w:bookmarkEnd w:id="167"/>
    <w:bookmarkStart w:name="z1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Қаракемер ауылы</w:t>
      </w:r>
    </w:p>
    <w:bookmarkEnd w:id="168"/>
    <w:bookmarkStart w:name="z1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Рахым Сәбденов атындағы ауылы</w:t>
      </w:r>
    </w:p>
    <w:bookmarkEnd w:id="169"/>
    <w:bookmarkStart w:name="z18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Байтелі ауылы</w:t>
      </w:r>
    </w:p>
    <w:bookmarkEnd w:id="170"/>
    <w:bookmarkStart w:name="z18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Қызылшаруа ауылы</w:t>
      </w:r>
    </w:p>
    <w:bookmarkEnd w:id="171"/>
    <w:bookmarkStart w:name="z18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Құлан ауылы</w:t>
      </w:r>
    </w:p>
    <w:bookmarkEnd w:id="172"/>
    <w:bookmarkStart w:name="z18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Дінмұхамед Қонаев атындағы ауылы</w:t>
      </w:r>
    </w:p>
    <w:bookmarkEnd w:id="173"/>
    <w:bookmarkStart w:name="z18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Әбілқайыр ауылы</w:t>
      </w:r>
    </w:p>
    <w:bookmarkEnd w:id="174"/>
    <w:bookmarkStart w:name="z18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Өрнек ауылы</w:t>
      </w:r>
    </w:p>
    <w:bookmarkEnd w:id="175"/>
    <w:bookmarkStart w:name="z18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Әбжапар Жылқышиев атындағы ауылы</w:t>
      </w:r>
    </w:p>
    <w:bookmarkEnd w:id="176"/>
    <w:bookmarkStart w:name="z18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Жарлысу ауылы</w:t>
      </w:r>
    </w:p>
    <w:bookmarkEnd w:id="177"/>
    <w:bookmarkStart w:name="z18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173. Сәлімбай Прманов атындағыауылы</w:t>
      </w:r>
    </w:p>
    <w:bookmarkEnd w:id="178"/>
    <w:bookmarkStart w:name="z18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Сұнқайты ауылы</w:t>
      </w:r>
    </w:p>
    <w:bookmarkEnd w:id="179"/>
    <w:bookmarkStart w:name="z19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 Тереңөзек ауылы</w:t>
      </w:r>
    </w:p>
    <w:bookmarkEnd w:id="180"/>
    <w:bookmarkStart w:name="z19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Көкарық ауылы</w:t>
      </w:r>
    </w:p>
    <w:bookmarkEnd w:id="181"/>
    <w:bookmarkStart w:name="z19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Шолақ-Қайынды ауылы</w:t>
      </w:r>
    </w:p>
    <w:bookmarkEnd w:id="182"/>
    <w:bookmarkStart w:name="z19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Меркі ауданы</w:t>
      </w:r>
    </w:p>
    <w:bookmarkEnd w:id="183"/>
    <w:bookmarkStart w:name="z19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Меркі санаториясы</w:t>
      </w:r>
    </w:p>
    <w:bookmarkEnd w:id="184"/>
    <w:bookmarkStart w:name="z19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179. Ақермен ауылы</w:t>
      </w:r>
    </w:p>
    <w:bookmarkEnd w:id="185"/>
    <w:bookmarkStart w:name="z19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Аққөз-Қайнар ауылы</w:t>
      </w:r>
    </w:p>
    <w:bookmarkEnd w:id="186"/>
    <w:bookmarkStart w:name="z19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Алтынарық ауылы</w:t>
      </w:r>
    </w:p>
    <w:bookmarkEnd w:id="187"/>
    <w:bookmarkStart w:name="z19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Кентай ауылы</w:t>
      </w:r>
    </w:p>
    <w:bookmarkEnd w:id="188"/>
    <w:bookmarkStart w:name="z19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Ақтоған ауылы</w:t>
      </w:r>
    </w:p>
    <w:bookmarkEnd w:id="189"/>
    <w:bookmarkStart w:name="z20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Қазақдиқан ауылы</w:t>
      </w:r>
    </w:p>
    <w:bookmarkEnd w:id="190"/>
    <w:bookmarkStart w:name="z20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Жамбыл ауылы</w:t>
      </w:r>
    </w:p>
    <w:bookmarkEnd w:id="191"/>
    <w:bookmarkStart w:name="z20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Тұрлыбай батыр атындағы ауылы</w:t>
      </w:r>
    </w:p>
    <w:bookmarkEnd w:id="192"/>
    <w:bookmarkStart w:name="z20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Жеміс-жидек ауылы</w:t>
      </w:r>
    </w:p>
    <w:bookmarkEnd w:id="193"/>
    <w:bookmarkStart w:name="z20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188. Талдыбұлақ ауылы</w:t>
      </w:r>
    </w:p>
    <w:bookmarkEnd w:id="194"/>
    <w:bookmarkStart w:name="z20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 Қостоған ауылы</w:t>
      </w:r>
    </w:p>
    <w:bookmarkEnd w:id="195"/>
    <w:bookmarkStart w:name="z20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Қызылсай ауылы</w:t>
      </w:r>
    </w:p>
    <w:bookmarkEnd w:id="196"/>
    <w:bookmarkStart w:name="z20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191. Мыңқазан ауылы</w:t>
      </w:r>
    </w:p>
    <w:bookmarkEnd w:id="197"/>
    <w:bookmarkStart w:name="z20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 Кеңес ауылы</w:t>
      </w:r>
    </w:p>
    <w:bookmarkEnd w:id="198"/>
    <w:bookmarkStart w:name="z20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193. Жауғаш батыр ауылы</w:t>
      </w:r>
    </w:p>
    <w:bookmarkEnd w:id="199"/>
    <w:bookmarkStart w:name="z21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194. Андас батыр ауылы</w:t>
      </w:r>
    </w:p>
    <w:bookmarkEnd w:id="200"/>
    <w:bookmarkStart w:name="z21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195. Аралқыпшақ ауылы</w:t>
      </w:r>
    </w:p>
    <w:bookmarkEnd w:id="201"/>
    <w:bookmarkStart w:name="z21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196. Гранитогорск ауылы</w:t>
      </w:r>
    </w:p>
    <w:bookmarkEnd w:id="202"/>
    <w:bookmarkStart w:name="z21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197. Қызылқыпшақ ауылы</w:t>
      </w:r>
    </w:p>
    <w:bookmarkEnd w:id="203"/>
    <w:bookmarkStart w:name="z21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198. Шалдабар станциясы</w:t>
      </w:r>
    </w:p>
    <w:bookmarkEnd w:id="204"/>
    <w:bookmarkStart w:name="z21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199. Ойтал ауылы</w:t>
      </w:r>
    </w:p>
    <w:bookmarkEnd w:id="205"/>
    <w:bookmarkStart w:name="z21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200. Маханды ауылы</w:t>
      </w:r>
    </w:p>
    <w:bookmarkEnd w:id="206"/>
    <w:bookmarkStart w:name="z21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201. Мерке станциясы</w:t>
      </w:r>
    </w:p>
    <w:bookmarkEnd w:id="207"/>
    <w:bookmarkStart w:name="z21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202. Т.Рысқұлов атындағы ауылы</w:t>
      </w:r>
    </w:p>
    <w:bookmarkEnd w:id="208"/>
    <w:bookmarkStart w:name="z21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203. Интернационалдық ауылы</w:t>
      </w:r>
    </w:p>
    <w:bookmarkEnd w:id="209"/>
    <w:bookmarkStart w:name="z22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204. Сарымолдаев ауылы</w:t>
      </w:r>
    </w:p>
    <w:bookmarkEnd w:id="210"/>
    <w:bookmarkStart w:name="z22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205. Екпенді ауылы</w:t>
      </w:r>
    </w:p>
    <w:bookmarkEnd w:id="211"/>
    <w:bookmarkStart w:name="z22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206. Ойтал ауылы</w:t>
      </w:r>
    </w:p>
    <w:bookmarkEnd w:id="212"/>
    <w:bookmarkStart w:name="z22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207. Сұрат ауылы</w:t>
      </w:r>
    </w:p>
    <w:bookmarkEnd w:id="213"/>
    <w:bookmarkStart w:name="z22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208. Аққайнар ауылы</w:t>
      </w:r>
    </w:p>
    <w:bookmarkEnd w:id="214"/>
    <w:bookmarkStart w:name="z22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209. Тескентоған ауылы</w:t>
      </w:r>
    </w:p>
    <w:bookmarkEnd w:id="215"/>
    <w:bookmarkStart w:name="z22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210. Тәтті ауылы</w:t>
      </w:r>
    </w:p>
    <w:bookmarkEnd w:id="216"/>
    <w:bookmarkStart w:name="z22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211. Беларық ауылы</w:t>
      </w:r>
    </w:p>
    <w:bookmarkEnd w:id="217"/>
    <w:bookmarkStart w:name="z22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212. Қарасу ауылы</w:t>
      </w:r>
    </w:p>
    <w:bookmarkEnd w:id="218"/>
    <w:bookmarkStart w:name="z22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213. Ақжол ауылы</w:t>
      </w:r>
    </w:p>
    <w:bookmarkEnd w:id="219"/>
    <w:bookmarkStart w:name="z23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214. Тасөткел рзд.</w:t>
      </w:r>
    </w:p>
    <w:bookmarkEnd w:id="220"/>
    <w:bookmarkStart w:name="z23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215. Тәтті станциясы</w:t>
      </w:r>
    </w:p>
    <w:bookmarkEnd w:id="221"/>
    <w:bookmarkStart w:name="z23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216. Шемен рзд.</w:t>
      </w:r>
    </w:p>
    <w:bookmarkEnd w:id="222"/>
    <w:bookmarkStart w:name="z23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217. Ақарал ауылы</w:t>
      </w:r>
    </w:p>
    <w:bookmarkEnd w:id="223"/>
    <w:bookmarkStart w:name="z23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218. Сыпатай ауылы</w:t>
      </w:r>
    </w:p>
    <w:bookmarkEnd w:id="224"/>
    <w:bookmarkStart w:name="z23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219. Аспара ауылы</w:t>
      </w:r>
    </w:p>
    <w:bookmarkEnd w:id="225"/>
    <w:bookmarkStart w:name="z23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220. Қайындысай ауылы</w:t>
      </w:r>
    </w:p>
    <w:bookmarkEnd w:id="226"/>
    <w:bookmarkStart w:name="z23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221. Құмарық ауылы</w:t>
      </w:r>
    </w:p>
    <w:bookmarkEnd w:id="227"/>
    <w:bookmarkStart w:name="z23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Мойынқұм ауданы</w:t>
      </w:r>
    </w:p>
    <w:bookmarkEnd w:id="228"/>
    <w:bookmarkStart w:name="z23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222. Ақбақай ауылы</w:t>
      </w:r>
    </w:p>
    <w:bookmarkEnd w:id="229"/>
    <w:bookmarkStart w:name="z24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223. Ақсүйек ауылы</w:t>
      </w:r>
    </w:p>
    <w:bookmarkEnd w:id="230"/>
    <w:bookmarkStart w:name="z24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224. Биназар ауылы</w:t>
      </w:r>
    </w:p>
    <w:bookmarkEnd w:id="231"/>
    <w:bookmarkStart w:name="z24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225. Бірлік ауылы</w:t>
      </w:r>
    </w:p>
    <w:bookmarkEnd w:id="232"/>
    <w:bookmarkStart w:name="z24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226. Жамбыл ауылы</w:t>
      </w:r>
    </w:p>
    <w:bookmarkEnd w:id="233"/>
    <w:bookmarkStart w:name="z24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227. Қарабөгет ауылы</w:t>
      </w:r>
    </w:p>
    <w:bookmarkEnd w:id="234"/>
    <w:bookmarkStart w:name="z24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228. Құмөзек ауылы</w:t>
      </w:r>
    </w:p>
    <w:bookmarkEnd w:id="235"/>
    <w:bookmarkStart w:name="z24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229. Сарыөзек ауылы</w:t>
      </w:r>
    </w:p>
    <w:bookmarkEnd w:id="236"/>
    <w:bookmarkStart w:name="z24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230. Айдарлы ауылы</w:t>
      </w:r>
    </w:p>
    <w:bookmarkEnd w:id="237"/>
    <w:bookmarkStart w:name="z24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231. Көкжелек ауылы</w:t>
      </w:r>
    </w:p>
    <w:bookmarkEnd w:id="238"/>
    <w:bookmarkStart w:name="z24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232. А.Назарбеков атындағы ауылы</w:t>
      </w:r>
    </w:p>
    <w:bookmarkEnd w:id="239"/>
    <w:bookmarkStart w:name="z25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233. Қылышбай Ержанұлы атындағы ауылы</w:t>
      </w:r>
    </w:p>
    <w:bookmarkEnd w:id="240"/>
    <w:bookmarkStart w:name="z25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234. Мирный ауылы</w:t>
      </w:r>
    </w:p>
    <w:bookmarkEnd w:id="241"/>
    <w:bookmarkStart w:name="z25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235. Күшаман ауылы</w:t>
      </w:r>
    </w:p>
    <w:bookmarkEnd w:id="242"/>
    <w:bookmarkStart w:name="z25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236. Мыңарал ауылы</w:t>
      </w:r>
    </w:p>
    <w:bookmarkEnd w:id="243"/>
    <w:bookmarkStart w:name="z25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237. Қашқантеңіз ауылы</w:t>
      </w:r>
    </w:p>
    <w:bookmarkEnd w:id="244"/>
    <w:bookmarkStart w:name="z25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238. Мыңарал станциясы</w:t>
      </w:r>
    </w:p>
    <w:bookmarkEnd w:id="245"/>
    <w:bookmarkStart w:name="z25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239. Ұланбел ауылы</w:t>
      </w:r>
    </w:p>
    <w:bookmarkEnd w:id="246"/>
    <w:bookmarkStart w:name="z25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240. Хантау ауылы</w:t>
      </w:r>
    </w:p>
    <w:bookmarkEnd w:id="247"/>
    <w:bookmarkStart w:name="z25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241. Қияқты ауылы</w:t>
      </w:r>
    </w:p>
    <w:bookmarkEnd w:id="248"/>
    <w:bookmarkStart w:name="z25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242. Шығанақ ауылдық округі, Шығанақ ауылы</w:t>
      </w:r>
    </w:p>
    <w:bookmarkEnd w:id="249"/>
    <w:bookmarkStart w:name="z26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243. Бурулбайтал ауылы</w:t>
      </w:r>
    </w:p>
    <w:bookmarkEnd w:id="250"/>
    <w:bookmarkStart w:name="z26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244. Бурулбайтал станциясы</w:t>
      </w:r>
    </w:p>
    <w:bookmarkEnd w:id="251"/>
    <w:bookmarkStart w:name="z26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Талас ауданы</w:t>
      </w:r>
    </w:p>
    <w:bookmarkEnd w:id="252"/>
    <w:bookmarkStart w:name="z26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245. Ақкөл ауылы</w:t>
      </w:r>
    </w:p>
    <w:bookmarkEnd w:id="253"/>
    <w:bookmarkStart w:name="z26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246. Аққұм ауылы</w:t>
      </w:r>
    </w:p>
    <w:bookmarkEnd w:id="254"/>
    <w:bookmarkStart w:name="z26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247. Майтөбе ауылы</w:t>
      </w:r>
    </w:p>
    <w:bookmarkEnd w:id="255"/>
    <w:bookmarkStart w:name="z26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248. Қожағаппар ауылы</w:t>
      </w:r>
    </w:p>
    <w:bookmarkEnd w:id="256"/>
    <w:bookmarkStart w:name="z26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249. Бөлтірік шешен ауылы</w:t>
      </w:r>
    </w:p>
    <w:bookmarkEnd w:id="257"/>
    <w:bookmarkStart w:name="z26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250. Көшек батыр ауылы</w:t>
      </w:r>
    </w:p>
    <w:bookmarkEnd w:id="258"/>
    <w:bookmarkStart w:name="z26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251. Көктал ауылы</w:t>
      </w:r>
    </w:p>
    <w:bookmarkEnd w:id="259"/>
    <w:bookmarkStart w:name="z27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252. Есей би ауылы</w:t>
      </w:r>
    </w:p>
    <w:bookmarkEnd w:id="260"/>
    <w:bookmarkStart w:name="z27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253. Қараой ауылы</w:t>
      </w:r>
    </w:p>
    <w:bookmarkEnd w:id="261"/>
    <w:bookmarkStart w:name="z27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254. Қасқабұлақ ауылы</w:t>
      </w:r>
    </w:p>
    <w:bookmarkEnd w:id="262"/>
    <w:bookmarkStart w:name="z27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255. Қызылауыт ауылы</w:t>
      </w:r>
    </w:p>
    <w:bookmarkEnd w:id="263"/>
    <w:bookmarkStart w:name="z27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256. Ақтөбе ауылы</w:t>
      </w:r>
    </w:p>
    <w:bookmarkEnd w:id="264"/>
    <w:bookmarkStart w:name="z27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257. Ойық ауылы</w:t>
      </w:r>
    </w:p>
    <w:bookmarkEnd w:id="265"/>
    <w:bookmarkStart w:name="z27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258. Тұрымқұл ауылы</w:t>
      </w:r>
    </w:p>
    <w:bookmarkEnd w:id="266"/>
    <w:bookmarkStart w:name="z27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259. Сейілбек ауылы</w:t>
      </w:r>
    </w:p>
    <w:bookmarkEnd w:id="267"/>
    <w:bookmarkStart w:name="z27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260. Тамды ауылы</w:t>
      </w:r>
    </w:p>
    <w:bookmarkEnd w:id="268"/>
    <w:bookmarkStart w:name="z27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261. Үшарал ауылы</w:t>
      </w:r>
    </w:p>
    <w:bookmarkEnd w:id="269"/>
    <w:bookmarkStart w:name="z28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262. Арал ауылы</w:t>
      </w:r>
    </w:p>
    <w:bookmarkEnd w:id="270"/>
    <w:bookmarkStart w:name="z28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263. Қайыр ауылы</w:t>
      </w:r>
    </w:p>
    <w:bookmarkEnd w:id="271"/>
    <w:bookmarkStart w:name="z28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264. Бостандық ауылы</w:t>
      </w:r>
    </w:p>
    <w:bookmarkEnd w:id="272"/>
    <w:bookmarkStart w:name="z28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265. Талапты ауылы</w:t>
      </w:r>
    </w:p>
    <w:bookmarkEnd w:id="273"/>
    <w:bookmarkStart w:name="z28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266. Саду Шәкіров атындағы ауылы</w:t>
      </w:r>
    </w:p>
    <w:bookmarkEnd w:id="274"/>
    <w:bookmarkStart w:name="z28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267. Тамабек ауылы</w:t>
      </w:r>
    </w:p>
    <w:bookmarkEnd w:id="275"/>
    <w:bookmarkStart w:name="z28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Сарысу ауданы</w:t>
      </w:r>
    </w:p>
    <w:bookmarkEnd w:id="276"/>
    <w:bookmarkStart w:name="z28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268. Саудакент ауылы</w:t>
      </w:r>
    </w:p>
    <w:bookmarkEnd w:id="277"/>
    <w:bookmarkStart w:name="z28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269. Жайылма ауылы</w:t>
      </w:r>
    </w:p>
    <w:bookmarkEnd w:id="278"/>
    <w:bookmarkStart w:name="z28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270. Ақтам ауылы</w:t>
      </w:r>
    </w:p>
    <w:bookmarkEnd w:id="279"/>
    <w:bookmarkStart w:name="z29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271. Қызылдихан ауылы</w:t>
      </w:r>
    </w:p>
    <w:bookmarkEnd w:id="280"/>
    <w:bookmarkStart w:name="z29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272. Маятас ауылы</w:t>
      </w:r>
    </w:p>
    <w:bookmarkEnd w:id="281"/>
    <w:bookmarkStart w:name="z29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273. Ұзақбай Сыздықбаев ауылы</w:t>
      </w:r>
    </w:p>
    <w:bookmarkEnd w:id="282"/>
    <w:bookmarkStart w:name="z29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274. Ұйым ауылы</w:t>
      </w:r>
    </w:p>
    <w:bookmarkEnd w:id="283"/>
    <w:bookmarkStart w:name="z29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275. Ақтоғай ауылы</w:t>
      </w:r>
    </w:p>
    <w:bookmarkEnd w:id="284"/>
    <w:bookmarkStart w:name="z29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276. Жаңаталап ауылы</w:t>
      </w:r>
    </w:p>
    <w:bookmarkEnd w:id="285"/>
    <w:bookmarkStart w:name="z29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277. Өндіріс ауылы</w:t>
      </w:r>
    </w:p>
    <w:bookmarkEnd w:id="286"/>
    <w:bookmarkStart w:name="z29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278. Игілік ауылы</w:t>
      </w:r>
    </w:p>
    <w:bookmarkEnd w:id="287"/>
    <w:bookmarkStart w:name="z29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279. Қамқалы ауылдық округі, Шығанақ ауылы</w:t>
      </w:r>
    </w:p>
    <w:bookmarkEnd w:id="288"/>
    <w:bookmarkStart w:name="z29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280. Қамқалы ауылы</w:t>
      </w:r>
    </w:p>
    <w:bookmarkEnd w:id="289"/>
    <w:bookmarkStart w:name="z30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281. Әшір Бүркітбаев ауылы</w:t>
      </w:r>
    </w:p>
    <w:bookmarkEnd w:id="290"/>
    <w:bookmarkStart w:name="z30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282. Арыстанды ауылы</w:t>
      </w:r>
    </w:p>
    <w:bookmarkEnd w:id="291"/>
    <w:bookmarkStart w:name="z30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283. Үшбас ауылы</w:t>
      </w:r>
    </w:p>
    <w:bookmarkEnd w:id="292"/>
    <w:bookmarkStart w:name="z30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284. Тоғызкент ауылы</w:t>
      </w:r>
    </w:p>
    <w:bookmarkEnd w:id="293"/>
    <w:bookmarkStart w:name="z30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285. Майлыкөл ауылы</w:t>
      </w:r>
    </w:p>
    <w:bookmarkEnd w:id="294"/>
    <w:bookmarkStart w:name="z30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286. Әбілдә ауылы</w:t>
      </w:r>
    </w:p>
    <w:bookmarkEnd w:id="295"/>
    <w:bookmarkStart w:name="z30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287. Досбол ауылы</w:t>
      </w:r>
    </w:p>
    <w:bookmarkEnd w:id="296"/>
    <w:bookmarkStart w:name="z30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288. Көкдала-кіші ауылы</w:t>
      </w:r>
    </w:p>
    <w:bookmarkEnd w:id="297"/>
    <w:bookmarkStart w:name="z30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289. Көкдала-үлкен ауылы</w:t>
      </w:r>
    </w:p>
    <w:bookmarkEnd w:id="298"/>
    <w:bookmarkStart w:name="z30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 . Шағалалы ауылы</w:t>
      </w:r>
    </w:p>
    <w:bookmarkEnd w:id="299"/>
    <w:bookmarkStart w:name="z31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 ауданы</w:t>
      </w:r>
    </w:p>
    <w:bookmarkEnd w:id="300"/>
    <w:bookmarkStart w:name="z31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291. Көкжиек ауылы</w:t>
      </w:r>
    </w:p>
    <w:bookmarkEnd w:id="301"/>
    <w:bookmarkStart w:name="z31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292. Алға ауылы</w:t>
      </w:r>
    </w:p>
    <w:bookmarkEnd w:id="302"/>
    <w:bookmarkStart w:name="z31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293. Жайсан ауылы</w:t>
      </w:r>
    </w:p>
    <w:bookmarkEnd w:id="303"/>
    <w:bookmarkStart w:name="z31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294. Сауытбек ауылы</w:t>
      </w:r>
    </w:p>
    <w:bookmarkEnd w:id="304"/>
    <w:bookmarkStart w:name="z31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295. Бірлік ауылы</w:t>
      </w:r>
    </w:p>
    <w:bookmarkEnd w:id="305"/>
    <w:bookmarkStart w:name="z31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296. Далақайнар ауылы</w:t>
      </w:r>
    </w:p>
    <w:bookmarkEnd w:id="306"/>
    <w:bookmarkStart w:name="z31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297. Ақсу ауылы</w:t>
      </w:r>
    </w:p>
    <w:bookmarkEnd w:id="307"/>
    <w:bookmarkStart w:name="z31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298. Оразалы батыр атындағы ауыл</w:t>
      </w:r>
    </w:p>
    <w:bookmarkEnd w:id="308"/>
    <w:bookmarkStart w:name="z31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299. Бәйдібек ауылы</w:t>
      </w:r>
    </w:p>
    <w:bookmarkEnd w:id="309"/>
    <w:bookmarkStart w:name="z32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300. Бөлтірік ауылы</w:t>
      </w:r>
    </w:p>
    <w:bookmarkEnd w:id="310"/>
    <w:bookmarkStart w:name="z32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301. Бірлікүстем ауылы</w:t>
      </w:r>
    </w:p>
    <w:bookmarkEnd w:id="311"/>
    <w:bookmarkStart w:name="z32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302. Белбасар ауылы</w:t>
      </w:r>
    </w:p>
    <w:bookmarkEnd w:id="312"/>
    <w:bookmarkStart w:name="z323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303. Еңбекші ауылы</w:t>
      </w:r>
    </w:p>
    <w:bookmarkEnd w:id="313"/>
    <w:bookmarkStart w:name="z324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304. Тасөткел ауылы</w:t>
      </w:r>
    </w:p>
    <w:bookmarkEnd w:id="314"/>
    <w:bookmarkStart w:name="z325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305. Жаңажол ауылы</w:t>
      </w:r>
    </w:p>
    <w:bookmarkEnd w:id="315"/>
    <w:bookmarkStart w:name="z326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306. Көктөбе ауылы</w:t>
      </w:r>
    </w:p>
    <w:bookmarkEnd w:id="316"/>
    <w:bookmarkStart w:name="z327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307. Балуан шолақ атындағы ауыл</w:t>
      </w:r>
    </w:p>
    <w:bookmarkEnd w:id="317"/>
    <w:bookmarkStart w:name="z328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308. Жиделі ауылы</w:t>
      </w:r>
    </w:p>
    <w:bookmarkEnd w:id="318"/>
    <w:bookmarkStart w:name="z329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309. Шоқпар ауылы</w:t>
      </w:r>
    </w:p>
    <w:bookmarkEnd w:id="319"/>
    <w:bookmarkStart w:name="z330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310. Алайғыр станциясы</w:t>
      </w:r>
    </w:p>
    <w:bookmarkEnd w:id="320"/>
    <w:bookmarkStart w:name="z331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311. Еспе станциясы</w:t>
      </w:r>
    </w:p>
    <w:bookmarkEnd w:id="321"/>
    <w:bookmarkStart w:name="z332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312. Кулакшино станциясы</w:t>
      </w:r>
    </w:p>
    <w:bookmarkEnd w:id="322"/>
    <w:bookmarkStart w:name="z333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313. Көкқайнар ауылы</w:t>
      </w:r>
    </w:p>
    <w:bookmarkEnd w:id="323"/>
    <w:bookmarkStart w:name="z334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314. Мойынқұм ауылы</w:t>
      </w:r>
    </w:p>
    <w:bookmarkEnd w:id="324"/>
    <w:bookmarkStart w:name="z335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315. Еңбек ауылы</w:t>
      </w:r>
    </w:p>
    <w:bookmarkEnd w:id="325"/>
    <w:bookmarkStart w:name="z336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316. Жиенбет ауылы</w:t>
      </w:r>
    </w:p>
    <w:bookmarkEnd w:id="326"/>
    <w:bookmarkStart w:name="z337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317. Дінмұхамед Қонаев атындағы ауылы</w:t>
      </w:r>
    </w:p>
    <w:bookmarkEnd w:id="327"/>
    <w:bookmarkStart w:name="z338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318. Абай ауылы</w:t>
      </w:r>
    </w:p>
    <w:bookmarkEnd w:id="328"/>
    <w:bookmarkStart w:name="z339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319. Тасөткел ауылы</w:t>
      </w:r>
    </w:p>
    <w:bookmarkEnd w:id="329"/>
    <w:bookmarkStart w:name="z340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320. Аспара станциясы</w:t>
      </w:r>
    </w:p>
    <w:bookmarkEnd w:id="330"/>
    <w:bookmarkStart w:name="z341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321. Құмөзек разъезд</w:t>
      </w:r>
    </w:p>
    <w:bookmarkEnd w:id="331"/>
    <w:bookmarkStart w:name="z342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322. Ақтөбе ауылы</w:t>
      </w:r>
    </w:p>
    <w:bookmarkEnd w:id="3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