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0e3d" w14:textId="f0f0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2025 жылғы 30 шілдедегі № 24-3 бірлескен шемімі және Жамбыл облысы әкімдігінің 2025 жылғы 30 шілдедгі № 154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4-1)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ономастика комиссиясының 2025 жылғы 20 маусымдағы қорытындысы негізінде және тиісті аумақ халқының пікірін ескере отырып, Жамбыл облысының әкімдігі ҚАУЛЫ ЕТЕДІ және Жамбыл облысының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16-шағын ауданына Шапағат шағын ауданы атауы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Тараз қаласының келесі құрамдас бөліктері: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Әулие-Ата шағын ауданы Балауса шағын ауданына;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1-тұйық көшесі Ағанас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2-тұйық көшесі Ақжарсай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1-өтпе жолы Құмсуат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2-өтпе жолы Ақшат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кірме жолы Арысқұм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1-тұйық көшесі Ақирек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4-тұйық көшесі Ақбастөбе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5-тұйық көшесі Сынтас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6-тұйық көшесі Сарыжаз көшесіне: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8-тұйық көшесі Өренсай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9-тұйық көшесі Маралды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14-тұйық көшесі Белқараған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9-өтпе жолы Ақтүбек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3-тұйық көшесі Шұбаркөл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4-тұйық көшесі Тұраркент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батырлары 1-тұйық көшесі Нарқызыл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батырлары 2-тұйық көшесі Кеңсаз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Банный кірме жолы Ақбозат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Ақкент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көшесі Ақсеңгір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кірме жолы Жайлаукөл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 1-тұйық көшесі Ақбастау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 2-тұйық көшесі Балқаш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 Қияқты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2-көшесі Бесшатыр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1-тұйық көшесі Көкжазық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2-тұйық көшесі Шымқорған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3-тұйық көшесі Шөлтөбе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1-тұйық көшесі Бозкент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2-тұйық көшесі Манартау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Клубничный көшесі Сұңқарлы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көшесі Шыңғыс Айтматов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Ақтерек көшесі Кеген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көшесі Көкдала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 Наурызым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Найзакескен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Домалақ ана көшесі Тасөткел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көшесі Тастөбе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 Текелі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Бөген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 Үшарал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көшесі Бұлғын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Қозыбасы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көшесі Қалқаман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Асылтас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 Көрікті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Байрақ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 Жидебай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Көксай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Қылышбай көшесі Кереге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 Әубәкіров көшесі Қызылтау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Міржақып Дулатов көшесі Жәдігер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көшесі Жасқыран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Орда көшесі Бестоғай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Сығанақ көшесі Әулиекөл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Аңырақай көшесі Жасын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Баласағұн көшесі Замана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Ерғалиев көшесі Атбасар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Жайық көшесі Асылмұра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Ақыртас көшесі Мұнара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көшесі Керемет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 Нұршашу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көшесі Сарыағаш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 көшесі Жаңатас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 Сарытөбе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көшесі Шығанақ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көшесі Құмкент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көшесі Қапшағай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Тоқтаров көшесі Бесарыс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Көкшетау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 Бұқтырма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Ақыртас көшесі Шарын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 көшесі Бұлбұл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Алакөл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 Есіл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көшесі Ақтоғай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көшесі Шағала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көшесі Өлке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 Толағай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Тарбағатай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Майтөбе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 Қаратал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Үңгіртас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Мыңбұлақ көшесі Аққұм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көшесі Аққия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 Торғай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Ғибрат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көшесі Алтынқорған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Домбыралы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Саңырақ батыр көшесі Ерейментау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Арай көшесі Жаңадария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Ықылас Дүкенұлы көшесі Наршөккен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Жаркент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Көкбастау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көшесі Қаратас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Нарсай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1-тұйық көшесі Қамқалы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2-тұйық көшесі Қызылтас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көшесі Мырзабел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Құнанбайұлы көшесі Қайрақты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 Ақтау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 Қордай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Ақбөкен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Сеңгір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Зеренді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 Ерулік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 көшесі Мерген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Сүлейменов көшесі Көкжар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Балдырған көшесі Көксу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 Мәртөбе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 Бұланты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Ақбидай көшесі Ойқарағай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 Ұшқын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көшесі Алтыншоқы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 Арқарлы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 Зерделі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 Билікөл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 Талғар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көшесі Қарақия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Бурыл көшесі Қызылқайың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Рауан көшесі Сырбаз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Арай көшесі Маусым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көшесі Талдыбұлақ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 Ханкөл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 Телкүрең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Сұңқар көшесі Қазанат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 Телегей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 көшесі Созақ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Қатонқарағай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Арал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 Отау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Тамаша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 Лепсі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Ізгілік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Берел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Жігер көшесі Бозтөбе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көшесі Кеңжайлау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тұйық көшесі Қарабөгет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 Әзірбаев көшесі Көксерек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 Әзірбаев тұйық көшесі Талбесік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Көкжазық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 Аққұдық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Әбдірахман Әйтиев тұйық көшесі Бақанас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 Үшқиян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көшесі Нарынқол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1-тұйық көшесі Найзатас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2-тұйық көшесі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Ұлан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1-тұйық көшесі Шалғын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2-тұйық көшесі Тарғап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Абай көшесі Бүркітті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Абай көшесі Ойсаз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 көшесі Жасталап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Белдеутас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Құмсай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 Майбұлақ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Құттыкөл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Ырысты көшесі Көктал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көшесі Сыбаға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Суханбаев көшесі Бойтұмар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көшесі Аспара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тұйық көшесі Бұйрат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Марқакөл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1-тұйық көшесі Алтынемел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2-тұйық көшесі - Белқараған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 Мұғалжар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тұйық көшесі Көкжиде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 Зергер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Зайсан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көшесі Алғабас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 Байқадам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 Арқалық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Барысхан көшесі Ұзынағаш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көшесі Алтынтөбе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Талас көшесі Жайдарман көшесіне қайта аталсын.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Жамбыл облысы әкімдігінің қаулысы мен Жамбыл облыстық мәслихатының шешімі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