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a488e6" w14:textId="4a488e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"Жамбыл облысы аумағында карантиндік режимді енгізе отырып, карантинді аймақты белгілеу туралы" Жамбыл облысы әкімдігінің 2024 жылғы 27 ақпандағы № 43 қаулысына өзгерістер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Жамбыл облысы әкімдігінің 2025 жылғы 4 ақпандағы № 24 қаулысы. Күші жойылды - Жамбыл облысы әкімдігінің 2026 жылғы 24 ақпандағы № 36 қаулысымен.</w:t>
      </w:r>
    </w:p>
    <w:p>
      <w:pPr>
        <w:spacing w:after="0"/>
        <w:ind w:left="0"/>
        <w:jc w:val="left"/>
      </w:pPr>
    </w:p>
    <w:p>
      <w:pPr>
        <w:spacing w:after="0"/>
        <w:ind w:left="0"/>
        <w:jc w:val="both"/>
      </w:pPr>
      <w:r>
        <w:rPr>
          <w:rFonts w:ascii="Times New Roman"/>
          <w:b w:val="false"/>
          <w:i w:val="false"/>
          <w:color w:val="ff0000"/>
          <w:sz w:val="28"/>
        </w:rPr>
        <w:t xml:space="preserve">
      Ескерту. Күші жойылды - Жамбыл облысы әкімдігінің 24.02.2026 </w:t>
      </w:r>
      <w:r>
        <w:rPr>
          <w:rFonts w:ascii="Times New Roman"/>
          <w:b w:val="false"/>
          <w:i w:val="false"/>
          <w:color w:val="ff0000"/>
          <w:sz w:val="28"/>
        </w:rPr>
        <w:t xml:space="preserve">№ 36 </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both"/>
      </w:pPr>
      <w:r>
        <w:rPr>
          <w:rFonts w:ascii="Times New Roman"/>
          <w:b w:val="false"/>
          <w:i w:val="false"/>
          <w:color w:val="000000"/>
          <w:sz w:val="28"/>
        </w:rPr>
        <w:t>
      Жамбыл облысының әкімдігі ҚАУЛЫ ЕТЕДІ:</w:t>
      </w:r>
    </w:p>
    <w:bookmarkStart w:name="z8" w:id="0"/>
    <w:p>
      <w:pPr>
        <w:spacing w:after="0"/>
        <w:ind w:left="0"/>
        <w:jc w:val="both"/>
      </w:pPr>
      <w:r>
        <w:rPr>
          <w:rFonts w:ascii="Times New Roman"/>
          <w:b w:val="false"/>
          <w:i w:val="false"/>
          <w:color w:val="000000"/>
          <w:sz w:val="28"/>
        </w:rPr>
        <w:t xml:space="preserve">
      1."Жамбыл облысы аумағында карантиндік режимді енгізе отырып, карантинді аймақты белгілеу туралы" Жамбыл облысы әкімдігінің 2024 жылғы 27 ақпандағы </w:t>
      </w:r>
      <w:r>
        <w:rPr>
          <w:rFonts w:ascii="Times New Roman"/>
          <w:b w:val="false"/>
          <w:i w:val="false"/>
          <w:color w:val="000000"/>
          <w:sz w:val="28"/>
        </w:rPr>
        <w:t>№ 43</w:t>
      </w:r>
      <w:r>
        <w:rPr>
          <w:rFonts w:ascii="Times New Roman"/>
          <w:b w:val="false"/>
          <w:i w:val="false"/>
          <w:color w:val="000000"/>
          <w:sz w:val="28"/>
        </w:rPr>
        <w:t xml:space="preserve"> қаулысына өзгерістер енгізілсін:</w:t>
      </w:r>
    </w:p>
    <w:bookmarkEnd w:id="0"/>
    <w:bookmarkStart w:name="z9" w:id="1"/>
    <w:p>
      <w:pPr>
        <w:spacing w:after="0"/>
        <w:ind w:left="0"/>
        <w:jc w:val="both"/>
      </w:pPr>
      <w:r>
        <w:rPr>
          <w:rFonts w:ascii="Times New Roman"/>
          <w:b w:val="false"/>
          <w:i w:val="false"/>
          <w:color w:val="000000"/>
          <w:sz w:val="28"/>
        </w:rPr>
        <w:t xml:space="preserve">
      көрсетілген қаулының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 – қосымшалары</w:t>
      </w:r>
      <w:r>
        <w:rPr>
          <w:rFonts w:ascii="Times New Roman"/>
          <w:b w:val="false"/>
          <w:i w:val="false"/>
          <w:color w:val="000000"/>
          <w:sz w:val="28"/>
        </w:rPr>
        <w:t xml:space="preserve"> осы қаулының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5 - қосымшаларына</w:t>
      </w:r>
      <w:r>
        <w:rPr>
          <w:rFonts w:ascii="Times New Roman"/>
          <w:b w:val="false"/>
          <w:i w:val="false"/>
          <w:color w:val="000000"/>
          <w:sz w:val="28"/>
        </w:rPr>
        <w:t xml:space="preserve"> сәйкес жаңа редакцияда жазылсын.</w:t>
      </w:r>
    </w:p>
    <w:bookmarkEnd w:id="1"/>
    <w:bookmarkStart w:name="z10" w:id="2"/>
    <w:p>
      <w:pPr>
        <w:spacing w:after="0"/>
        <w:ind w:left="0"/>
        <w:jc w:val="both"/>
      </w:pPr>
      <w:r>
        <w:rPr>
          <w:rFonts w:ascii="Times New Roman"/>
          <w:b w:val="false"/>
          <w:i w:val="false"/>
          <w:color w:val="000000"/>
          <w:sz w:val="28"/>
        </w:rPr>
        <w:t>
      2. "Жамбыл облысы әкімдігінің ауыл шаруашылығы басқармасы" коммуналдық мемлекеттік мекемесі заңнамада белгіленген тәртіппен:</w:t>
      </w:r>
    </w:p>
    <w:bookmarkEnd w:id="2"/>
    <w:bookmarkStart w:name="z11" w:id="3"/>
    <w:p>
      <w:pPr>
        <w:spacing w:after="0"/>
        <w:ind w:left="0"/>
        <w:jc w:val="both"/>
      </w:pPr>
      <w:r>
        <w:rPr>
          <w:rFonts w:ascii="Times New Roman"/>
          <w:b w:val="false"/>
          <w:i w:val="false"/>
          <w:color w:val="000000"/>
          <w:sz w:val="28"/>
        </w:rPr>
        <w:t>
      1) осы қаулыға қол қойылған күннен бастап бес жұмыс күні ішінде оның қазақ және орыс тілдеріндегі электрондық түрдегі көшірмесін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кәсіпорнының Жамбыл облысы бойынша филиалына ресми жариялау және Қазақстан Республикасы нормативтік құқықтық актілерінің эталондық бақылау банкіне енгізу үшін жіберілуін;</w:t>
      </w:r>
    </w:p>
    <w:bookmarkEnd w:id="3"/>
    <w:bookmarkStart w:name="z12" w:id="4"/>
    <w:p>
      <w:pPr>
        <w:spacing w:after="0"/>
        <w:ind w:left="0"/>
        <w:jc w:val="both"/>
      </w:pPr>
      <w:r>
        <w:rPr>
          <w:rFonts w:ascii="Times New Roman"/>
          <w:b w:val="false"/>
          <w:i w:val="false"/>
          <w:color w:val="000000"/>
          <w:sz w:val="28"/>
        </w:rPr>
        <w:t>
      2) осы қаулы ресми жарияланғаннан кейін оның Жамбыл облысы әкімдігінің интернет-ресурсында орналастырылуын қамтамасыз етсін.</w:t>
      </w:r>
    </w:p>
    <w:bookmarkEnd w:id="4"/>
    <w:bookmarkStart w:name="z13" w:id="5"/>
    <w:p>
      <w:pPr>
        <w:spacing w:after="0"/>
        <w:ind w:left="0"/>
        <w:jc w:val="both"/>
      </w:pPr>
      <w:r>
        <w:rPr>
          <w:rFonts w:ascii="Times New Roman"/>
          <w:b w:val="false"/>
          <w:i w:val="false"/>
          <w:color w:val="000000"/>
          <w:sz w:val="28"/>
        </w:rPr>
        <w:t>
      3. Тараз қаласы мен аудан әкімдері осы қаулыдан туындайтын шаралардың қабылдануын қамтамасыз етсін.</w:t>
      </w:r>
    </w:p>
    <w:bookmarkEnd w:id="5"/>
    <w:bookmarkStart w:name="z14" w:id="6"/>
    <w:p>
      <w:pPr>
        <w:spacing w:after="0"/>
        <w:ind w:left="0"/>
        <w:jc w:val="both"/>
      </w:pPr>
      <w:r>
        <w:rPr>
          <w:rFonts w:ascii="Times New Roman"/>
          <w:b w:val="false"/>
          <w:i w:val="false"/>
          <w:color w:val="000000"/>
          <w:sz w:val="28"/>
        </w:rPr>
        <w:t>
      4. Осы қаулының орындалуын бақылау Жамбыл облысы әкімінің жетекшілік ететін орынбасарына жүктелсін.</w:t>
      </w:r>
    </w:p>
    <w:bookmarkEnd w:id="6"/>
    <w:bookmarkStart w:name="z15" w:id="7"/>
    <w:p>
      <w:pPr>
        <w:spacing w:after="0"/>
        <w:ind w:left="0"/>
        <w:jc w:val="both"/>
      </w:pPr>
      <w:r>
        <w:rPr>
          <w:rFonts w:ascii="Times New Roman"/>
          <w:b w:val="false"/>
          <w:i w:val="false"/>
          <w:color w:val="000000"/>
          <w:sz w:val="28"/>
        </w:rPr>
        <w:t>
      5. Осы қаулы оның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Жамбыл облысының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Қарашөкеев</w:t>
            </w:r>
            <w:r>
              <w:rPr>
                <w:rFonts w:ascii="Times New Roman"/>
                <w:b w:val="false"/>
                <w:i w:val="false"/>
                <w:color w:val="000000"/>
                <w:sz w:val="20"/>
              </w:rPr>
              <w:t>
</w:t>
            </w:r>
          </w:p>
        </w:tc>
      </w:tr>
    </w:tbl>
    <w:bookmarkStart w:name="z17" w:id="8"/>
    <w:p>
      <w:pPr>
        <w:spacing w:after="0"/>
        <w:ind w:left="0"/>
        <w:jc w:val="both"/>
      </w:pPr>
      <w:r>
        <w:rPr>
          <w:rFonts w:ascii="Times New Roman"/>
          <w:b w:val="false"/>
          <w:i w:val="false"/>
          <w:color w:val="000000"/>
          <w:sz w:val="28"/>
        </w:rPr>
        <w:t>
      Жобаны ұсынушы:</w:t>
      </w:r>
    </w:p>
    <w:bookmarkEnd w:id="8"/>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Жамбыл облысы әкімдігінің</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ауыл шаруашылығы</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басқармасының басшысы </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Көшенов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Жамбыл облысы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2025 жылғы "___" "______"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№___қаулысына 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Жамбыл облысы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 жылғы 27 ақпандағы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43 қаулысына 1- қосымша</w:t>
            </w:r>
          </w:p>
        </w:tc>
      </w:tr>
    </w:tbl>
    <w:bookmarkStart w:name="z25" w:id="9"/>
    <w:p>
      <w:pPr>
        <w:spacing w:after="0"/>
        <w:ind w:left="0"/>
        <w:jc w:val="left"/>
      </w:pPr>
      <w:r>
        <w:rPr>
          <w:rFonts w:ascii="Times New Roman"/>
          <w:b/>
          <w:i w:val="false"/>
          <w:color w:val="000000"/>
        </w:rPr>
        <w:t xml:space="preserve"> Жамбыл облысы аумағында жатаған (қызғылт) у кекіремен (Acroptilon repens D.C.) зақымданған алқаптар көлемінде карантин режимі енгізілген карантин аймағы</w:t>
      </w:r>
    </w:p>
    <w:bookmarkEnd w:id="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округтердің және қалалардың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тиесілігі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Зақымданған алаң, гектар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Байзақ ауданы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Ботамойнақ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"Үшбұлақ" станциясы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"Шарипов"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"Байлық"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"Ердос"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66,53</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Дихан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"Ақжол"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"Еркебұлан"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Жаңатұрмыс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"Ақшолақ" станциясы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"Қарақұм"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Жалғызтөбе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"Жетібай"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Сазтерек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Байзақ ауданы әкімдігінің "Тұрғын үй-коммуналдық шаруашылық, жолаушылар көлігі және автомобиль жолдары бөлімі"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"Бапыш Сейсенбай"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"Саят"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Түймекент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"Достық-99"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"Жанар"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"Ақжар"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73,5</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"Үлгілі-2005" жауапкершілігі шектеулі серіктестігі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"Туран"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"Радмир"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"Расул"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"Аида" жеке кәсіпкер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"Ынтымақ-2004"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"Рахымбек"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бойынша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2 446,71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ауданы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Ақбастау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ауданы әкімдігінің "Тұрғын үй-коммуналдық шаруашылық, жолаушылар көлігі және автомобиль жолдары бөлімі"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"Елемес"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"Абсатар"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"Даулет К"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 стар"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Айша бибі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жер қоры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"Құласбек"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ауданы әкімдігінің "Тұрғын үй-коммуналдық шаруашылық, жолаушылар көлігі және автомобиль жолдары бөлімі"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ауданы әкімдігінің "Тұрғын үй-коммуналдық шаруашылық, жолаушылар көлігі және автомобиль жолдары бөлімі"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ауданы әкімдігінің "Тұрғын үй-коммуналдық шаруашылық, жолаушылар көлігі және автомобиль жолдары бөлімі"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Бесағаш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Ерназар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жер қоры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"Сембин"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"Дінбаев"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ауданы әкімдігінің "Тұрғын үй-коммуналдық шаруашылық, жолаушылар көлігі және автомобиль жолдары бөлімі"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"Шайқорық" станциясы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"Ақжол"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Көлқайнар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ауданы әкімдігінің "Тұрғын үй-коммуналдық шаруашылық, жолаушылар көлігі және автомобиль жолдары бөлімі"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"Жамбыл облысы әкімдігінің жолаушылар көлігі және автомобиль жолдары басқармасы" коммуналдық мемлекеттік мекемесі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 Дихан қожалығы" өндірістік кооперативі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Қаракемер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"Жамбыл облысы әкімдігінің жолаушылар көлігі және автомобиль жолдары басқармасы" коммуналдық мемлекеттік мекемесі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ауданы әкімдігінің "Тұрғын үй-коммуналдық шаруашылық, жолаушылар көлігі және автомобиль жолдары бөлімі"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ауданы әкімдігінің "Тұрғын үй-коммуналдық шаруашылық, жолаушылар көлігі және автомобиль жолдары бөлімі"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"Пионер" өндірістік кооперативі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Өрнек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"Ауғанбаев Д."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"Жақсылық"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"Саза Батыр"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"Кабулов Б."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"Коскелбав Б."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"Беркінбаев"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ауданы әкімдігінің "Тұрғын үй-коммуналдық шаруашылық, жолаушылар көлігі және автомобиль жолдары бөлімі"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Полатқосшы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бойынша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1 106,4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Жуалы ауданы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Бауыржан Момышұлы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"Жібек жолы"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"СТС" жауапкершілігі шектеулі серіктестігі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 Байдалиев" жеке кәсіпкер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"Боранды" станциясы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"Сұрым" станциясы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"Мамедов" жеке кәсіпкер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Боралдай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"Гүлнәр"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Жетітөбе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"Қыдырәлі"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"Мейрамбек"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"Арби"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Көкбастау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Қарасаз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Жуалы аудандық кәсіптік колледжі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Қошқарата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"Тоғжан"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"Береке"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"Мейрман"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"Диас"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"Агро-Ордахан-1"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мемлекттік жер қоры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"Айбын"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"Рауан"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"Мұрагер"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"Қошқарата"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"Кендірлі"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"Дархан"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"Бәймен"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Қызыларық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Мыңбұлақ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жер қоры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Нұрлыкент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бойынша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1 856,6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Қордай ауданы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Ауқатты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"Қордай ауданы әкімдігінің тұрғын үй-коммуналдық шаруашылық, жолаушылар көлігі және автомобиль жолдары бөлімі"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облысы Қордай аудандық ДЭУ-34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Бетқайнар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облысы Қордай аудандық ДЭУ-34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"Нұр-Ал" жауапкершілігі шектеулі серіктестігі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"Мақұлбаев"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"Қордай ауданы әкімдігінің тұрғын үй-коммуналдық шаруашылық, жолаушылар көлігі және автомобиль жолдары бөлімі"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Қақпатас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облысы Қордай аудандық ДЭУ-34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Қасық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облысы Қордай аудандық ДЭУ-34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Қордай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"Қордай ауданы әкімдігінің тұрғын үй-коммуналдық шаруашылық, жолаушылар көлігі және автомобиль жолдары бөлімі"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"Афион-Қордай" жауапкершілігі шектеулі серіктестігі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әкімдікке қарасты жер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Сарыбұлақ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"Самғау"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"Сарыбұлақ" жауапкершілігі шектеулі серіктестігі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Үлкен Сұлутөр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"Сұлутөр"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бойынша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4 224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Меркі ауданы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Ақтоған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"Құрман"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"Ақтоған Агро Өнімдері"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"Сақтаған"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"Ақжол"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"Табыс"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 Ислам"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"Мариям"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"Аспара" өндірістік кооперативі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Ақермен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"Меркі" Асыл тұқымды зауыты" акционерлік қоғамы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"Меркі АТЗ" акционерлік қоғамы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Андас Батыр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Меркі ауданы әкімдігінің мемлекеттік жер қоры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Жаңатоған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"Бөлекбай"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"Азербайжан"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"Тұрсын-Нуридин"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"Өскен"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"Өсер-сай"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"Олжас"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"Хадиша"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"Майтөбе"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"Смарт-Агро" жауапкершілігі шектеулі серіктестігі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"Гүл-Мах-Жан"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"Мұра"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"Нұрлыбек"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"Кеңес"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"Төлепбек"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"Ашкен"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"Абырой"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"Назым"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"Бағжан"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 Хасанбаев"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"Ақпейіл"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"Олжа"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"Бабалы"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"Екпін-С"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"Қажымұхан"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"Алижан"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"Абирбек"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"Сағынбай"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"Мыхан Орда" жауапкершілігі шектеулі серіктестігі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"Меркі ауданы әкімдігінің тұрғын үй-коммуналдық шаруашылық, жолаушылар көлігі және автомобиль жолдары бөлімі"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Сарымолдаев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"Жылы-Бұлақ" жауапкершілігі шектеулі серіктестігі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"Красный восток"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"Рамиль и Ирада"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"Эмиль"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"Меркі ауданы әкімдігінің тұрғын үй-коммуналдық шаруашылық, жолаушылар көлігі және автомобиль жолдары бөлімі"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Тәтті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Тұрар Рысқұлов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"Әмір"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"Нұржас"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"Нурия"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"Дулат-Даукен"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"Беден"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"Азат У"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"Тлеу"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"Тоқшылық"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"Закир-М"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"Қайсар Т"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бойынша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11 796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Мойынқұм ауданы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жер қоры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"Айдарбек"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жер қоры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жер қоры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Қарабөгет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бойынша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Сарысу ауданы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Байқадам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Жаңаталап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"Сарысу ауданы әкімдігінің тұрғын үй-коммуналдық шаруашылық, жолаушылар көлігі және автомобиль жолдары бөлімі"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"Игілік" өндірістік кооперативі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"Ұшқын"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"Байымбет"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"Ақбастау"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"Бауыржан-К"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"Болашақ"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"Әділет"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"Бақыт-Н"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"Арыстанды"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"Махмуд - Ф"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"Әбілда"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"Шынарбек"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"Еврохим-тыңайтқыш" жауапкершілігі шектеулі серіктестігі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бойынша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Талас ауданы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Ақкөл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Берікқара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"Берікқара"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"Айбек"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"Нұрислам"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"Жайсан"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"Бекжан"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"Майтөбе" өндірістік кооперативі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Қасқабұлақ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"Қасқабұлақ"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бойынша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 Рысқұлов ауданы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Ақбұлақ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"Жасмин" ауыл шаруашылығы өндірістік кооперативі 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Ақыртөбе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Ақниет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"Ермаханбет"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Жаңатұрмыс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Көгершін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"Ақтоған"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Көкдөнен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Қарақыстақ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"Қарақыстақ"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"Қарасарт"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"QAZAQ AGRO" ауылшаруашылығы өндірістік кооперативі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Құмарық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"Ернұр"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 Алғабас"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Қайыңды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"Тұрар Рысқұлов ауданы әкімдігінің тұрғын үй-коммуналдық шаруашылық, жолаушылар көлігі және автомобиль жолдары бөлімі"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Қорағаты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Луговой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"Sugar trade" жауапкершілігі шектеулі серіктестігі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Өрнек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"Шәушен"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 өнім" жауапкершілігі шектеулі серіктестігі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"Нұрдәулет"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Тереңөзек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"Бүркіт"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бойынша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5 595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 ауданы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станциясы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 Қонаев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жер қоры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Далақайнар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"Дәурен-1"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"AgroFoodKz" жауапкершілігі шектеулі серіктестігі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Ескішу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"Қызылша" жауапкершілігі шектеулі серіктестігі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Қорағаты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жер қоры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Тасөткел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"Тасөткел" жауапкершілігі шектеулі серіктестігі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"Медеу"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Төлеби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"Абылай"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Шоқпар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 қаласы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темір жолы "Жүк тасымалы" акционерлік қоғамы жүк тасымалы "Жамбыл бөлімшесі" Шу станциясы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"Югай" жеке кәсіпкер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бойынша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3 853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 қаласы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 қаласы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 темір жол станциясы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"Сейтбеков Т" жеке кәсіпкер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"FruitHous" жауапкершілігі шектеулі серіктестігі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 бидай-Тараз" жауапкершілігі шектеулі серіктестігі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Дархан" жауапкершілігі шектеулі серіктестігі (темір жол бойы)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"ТаразКөлікЖолы" жауапкершілігі шектеулі серіктестігі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Дархан" жауапкершілігі шектеулі серіктестігі (қойма орналасқан аумағы)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"Фабрика ПОШ" жауапкершілігі шектеулі серіктестігі (темір жол бойы)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"Бердалиев" жеке тұлға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"Сергиенко" жеке кәсіпкер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"ТаразЭнергоОрталық" акционерлік қоғамы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"ТаразҚұрылысИнвест" жауапкершілігі шектеулі серіктестігі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"ДС-ТАС" жауапкершілігі шектеулі серіктестігі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"Fasttranzitt" жеке кәсіпкер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"Шахбос" жауапкершілігі шектеулі серіктестігі (темір жол тұйығы қойма аумағымен бірге)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"Шахбос" жауапкершілігі шектеулі серіктестігі (Бұрыл станциясынан келетін темір жол бойы)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"Көліктік сервис орталығы" акционерлік қоғамы (Тараз теміржол тұйығы)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0,361500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 қалалық әкімдігінің тұрғын үй-коммуналдық шаруашылық, жолаушылар көлігі және автомобиль жолдары бөлімі" коммуналдық мемлекеттік мекемесі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 қаласы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"Тараз қаласы әкімдігінің тұрғын жай-коммуналдық шаруашылық, жолаушы көлігі және автомобиль жолдары бөлімі" коммуналдық мемлекеттік мекемесі (Жамбыл даңғылының оң жағы)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"Тараз қаласы әкімдігінің тұрғын жай-коммуналдық шаруашылық, жолаушы көлігі және автомобиль жолдары бөлімі" коммуналдық мемлекеттік мекемесі (Жамбыл даңғылының сол жағы)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 би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Тәуке хан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Желтоқсан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 айналмалы жолы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Асанбай Асқаров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Байзақ Батыр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Қолбасшы Қойгелді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 дала" мөлтек ауданы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бойынша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66,7465</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бойынша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32 436,9565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Жамбыл облысы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2025 жылғы "___" "______"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№___қаулысына 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Жамбыл облысы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 жылғы 27 ақпандағы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43 қаулысына 2- қосымша</w:t>
            </w:r>
          </w:p>
        </w:tc>
      </w:tr>
    </w:tbl>
    <w:bookmarkStart w:name="z32" w:id="10"/>
    <w:p>
      <w:pPr>
        <w:spacing w:after="0"/>
        <w:ind w:left="0"/>
        <w:jc w:val="left"/>
      </w:pPr>
      <w:r>
        <w:rPr>
          <w:rFonts w:ascii="Times New Roman"/>
          <w:b/>
          <w:i w:val="false"/>
          <w:color w:val="000000"/>
        </w:rPr>
        <w:t xml:space="preserve"> Жамбыл облысы аумағында арам сояумен (Cuscuta sp.) зақымданған алқаптар көлемінде карантин режимі енгізілген карантин аймағы</w:t>
      </w:r>
    </w:p>
    <w:bookmarkEnd w:id="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округтердің және қалалардың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тиесілігі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Зақымданған алаң, гектар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Байзақ ауданы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Ботамойнақ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Дихан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"Байзақ ауданы әкімдігінің тұрғын үй-коммуналдық шаруашылық, жолаушылар көлігі және автомобиль жолдары бөлімі"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Жаңатұрмыс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"Ниет"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"Байзақ ауданы әкімдігінің тұрғын үй-коммуналдық шаруашылық, жолаушылар көлігі және автомобиль жолдары бөлімі"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Қостөбе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 қалаллық әкімдігінің тұрғын үй-коммуналдық шаруашылық, жолаушылар көлігі және автомобиль жолдары бөлімі"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"Erk-Oil" автокөлікке жанармай құю станциясы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темір жолы" Ұлттық компаниясы акционерлік қоғамы "Жамбыл магистралдық желі бөлімшесі" филиалы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Сазтерек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"Байзақ ауданы әкімдігінің тұрғын үй-коммуналдық шаруашылық, жолаушылар көлігі және автомобиль жолдары бөлімі"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Түймекент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Темірбек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бойынша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ауданы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"Дүлдүл"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"Нұрдаулет"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"Ерсұлтан"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Ақбастау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Бесағаш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Гродеково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Ерназар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 w:id="11"/>
          <w:p>
            <w:pPr>
              <w:spacing w:after="20"/>
              <w:ind w:left="20"/>
              <w:jc w:val="both"/>
            </w:pPr>
            <w:r>
              <w:rPr>
                <w:rFonts w:ascii="Times New Roman"/>
                <w:b w:val="false"/>
                <w:i w:val="false"/>
                <w:color w:val="000000"/>
                <w:sz w:val="20"/>
              </w:rPr>
              <w:t>
Жамбыл ауданы әкімдігінің "Тұрғын-үй коммуналдық шаруашылық,</w:t>
            </w:r>
          </w:p>
          <w:bookmarkEnd w:id="11"/>
          <w:p>
            <w:pPr>
              <w:spacing w:after="20"/>
              <w:ind w:left="20"/>
              <w:jc w:val="both"/>
            </w:pPr>
            <w:r>
              <w:rPr>
                <w:rFonts w:ascii="Times New Roman"/>
                <w:b w:val="false"/>
                <w:i w:val="false"/>
                <w:color w:val="000000"/>
                <w:sz w:val="20"/>
              </w:rPr>
              <w:t>
жолаушылар көлігі және автомобиль жолдары" бөлімі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"Сады востока" жауапкершілігі шектеулі серіктестігі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Көлқайнар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ауданы әкімдігінің "Тұрғын-үй коммуналдық шаруашылық, жолаушылар көлігі және автомобиль жолдары" бөлімі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Қаракемер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Өрнек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ауданы әкімдігінің "Тұрғын-үй коммуналдық шаруашылық, жолаушылар көлігі және автомобиль жолдары" бөлімі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"Ауғанбаев Д."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ауданы әкімдігінің "Тұрғын-үй коммуналдық шаруашылық, жолаушылар көлігі және автомобиль жолдары" бөлімі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Тоғызтарау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ауданы әкімдігінің "Тұрғын-үй коммуналдық шаруашылық, жолаушылар көлігі және автомобиль жолдары" бөлімі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бойынша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Жуалы ауданы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Шақпақ ата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"Жуалы ауданы әкімдігінің тұрғын үй-коммуналдық шаруашылық, жолаушылар көлігі және автомобиль жолдары бөлімі"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Билікөл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Жуалы ауданы Билікөл ауылдық округі әкімінің аппараты"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Боралдай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Жетітөбе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Нұрлыкент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"Жуалы ауданы әкімдігінің тұрғын үй-коммуналдық шаруашылық, жолаушылар көлігі және автомобиль жолдары бөлімі"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Мыңбұлақ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"Жуалы ауданы әкімдігінің тұрғын үй-коммуналдық шаруашылық, жолаушылар көлігі және автомобиль жолдары бөлімі"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Қызыларық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Қарасаз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"Жуалы ауданы әкімдігінің тұрғын үй-коммуналдық шаруашылық, жолаушылар көлігі және автомобиль жолдары бөлімі"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Қошқарата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бойынша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Қордай ауданы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Ауқатты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"Қордай ауданы әкімдігінің тұрғын үй-коммуналдық шаруашылық, жолаушылар көлігі және автомобиль жолдары бөлімі"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Бетқайнар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Қасық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Қақпатас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Қордай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Қордай ауылының көше бойлары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Масанчи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облысы Қордай аудандық ДЭУ-34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Сарыбұлақ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Степной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облысы Қордай аудандық ДЭУ-34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бойынша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Меркі ауданы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Ақарал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Андас батыр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"Меркі ауданы әкімдігінің тұрғын үй-коммуналдық шаруашылық, жолаушылар көлігі және автомобиль жолдары бөлімі"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"Меркі ауданы әкімдігінің тұрғын үй-коммуналдық шаруашылық, жолаушылар көлігі және автомобиль жолдары бөлімі"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Ақермен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"Меркі ауданы әкімдігінің тұрғын үй-коммуналдық шаруашылық, жолаушылар көлігі және автомобиль жолдары бөлімі"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Ақтоған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Жаңатоған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"Қуан и Д" шаруа қожалы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"Көбек" шаруа қожалы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шаруашылығы 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"Меркі ауданы әкімдігінің тұрғын үй-коммуналдық шаруашылық, жолаушылар көлігі және автомобиль жолдары бөлімі"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"Меркі ауданы әкімдігінің тұрғын үй-коммуналдық шаруашылық, жолаушылар көлігі және автомобиль жолдары бөлімі"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Сарымолдаев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"Меркі ауданы әкімдігінің тұрғын үй-коммуналдық шаруашылық, жолаушылар көлігі және автомобиль жолдары бөлімі"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"Меркі ауданы әкімдігінің тұрғын үй-коммуналдық шаруашылық, жолаушылар көлігі және автомобиль жолдары бөлімі"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Тәтті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"Меркі ауданы әкімдігінің тұрғын үй-коммуналдық шаруашылық, жолаушылар көлігі және автомобиль жолдары бөлімі"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бойынша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Мойынқұм ауданы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табиғи ресурстар және табиғат пайдалануды реттеу басқармасы, Көктерек ормандары және жануарлар дүниесін қорғау жөніндегі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Қылышбай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Қарабөгет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 w:id="12"/>
          <w:p>
            <w:pPr>
              <w:spacing w:after="20"/>
              <w:ind w:left="20"/>
              <w:jc w:val="both"/>
            </w:pPr>
            <w:r>
              <w:rPr>
                <w:rFonts w:ascii="Times New Roman"/>
                <w:b w:val="false"/>
                <w:i w:val="false"/>
                <w:color w:val="000000"/>
                <w:sz w:val="20"/>
              </w:rPr>
              <w:t>
Мойынқұм</w:t>
            </w:r>
          </w:p>
          <w:bookmarkEnd w:id="12"/>
          <w:p>
            <w:pPr>
              <w:spacing w:after="20"/>
              <w:ind w:left="20"/>
              <w:jc w:val="both"/>
            </w:pPr>
            <w:r>
              <w:rPr>
                <w:rFonts w:ascii="Times New Roman"/>
                <w:b w:val="false"/>
                <w:i w:val="false"/>
                <w:color w:val="000000"/>
                <w:sz w:val="20"/>
              </w:rPr>
              <w:t>
(әкімшілікке қарасты жерлер)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Момышұлы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 Әубәкіров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Құнанбаев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Абылайхан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бойынша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17,499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Сарысу ауданы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Жаңатас қаласы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Жаңаарық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Жаңаталап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"Сарысу ауданы әкімдігінің тұрғын үй-коммуналдық шаруашылық, жолаушылар көлігі және автомобиль жолдары бөлімі"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"Сарысу ауданы әкімдігінің тұрғын үй-коммуналдық шаруашылық, жолаушылар көлігі және автомобиль жолдары бөлімі"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бойынша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Талас ауданы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Ақкөл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іші 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Берікқара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Қаратау қаласы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"Қаратау" станциясы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Қаратау қаласы әкімі аппараты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Қасқабұлақ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іші 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"Талас ауданы әкімдігінің тұрғын үй-коммуналдық шаруашылық, жолаушылар көлігі және автомобиль жолдары бөлімі"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бойынша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124,86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Т.Рысқұлов ауданы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Ақыртөбе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Ақбұлақ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Жаңатұрмыс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Көкдөнен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Қарақыстақ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Қорағаты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"GELITA FRUTS" жауапкершілігі шектеулі серіктестігі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Луговой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"Т.Рысқұлов ауданы әкімдігінің тұрғын үй-коммуналдық шаруашылық, жолаушылар көлігі және автомобиль жолдары бөлімі"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бойынша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 ауданы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Бірлікүстем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Дулат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Жаңақоғам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Қорағаты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бойынша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 қаласы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 қаласы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Тараз-Аса жолы (Тараз қаласына қарасты бөлігі)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 қаласының айналмалы жолы және Тараз-Сарыкемер жолы (Тараз қаласына қарасты бөлігі)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 қалалық әкімдігінің тұрғын үй-коммуналдық шаруашылық, жолаушылар көлігі және автомобиль жолдары бөлімі" коммуналдық мемлекеттік мекемесі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 қаласы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даңғылы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даңғылының соңы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 би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Сыпатай батыр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Ташкент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Байзақ батыр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Қолбасшы Қойгелді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Сәкен Сейфуллин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Әл-Фараби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Ыбырайым Сүлейменов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Тәуке хан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Айшабибі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Александр Пушкин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Қаратай Тұрысов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Асанбай Асқаров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даңғылы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Самарканд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Жібек жолы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Сейілхан Аққозиев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Жүсіп Баласағұн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Бейбітшілік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Желтоқсан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Жауғаш батыр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Балуан Шолақ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темір жолы Ұлттық компаниясы акционерлік қоғамы "Жамбыл магистралдық желі бөлімшесі" филиалы (Жауғаш батыр және Байқоразова көшелері қиылысын касіп өтетін темір жол өткелінен, Талас станциясына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Михаил Лермонтов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 дала" мөлтек ауданы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Байтана Батыр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 қаласы әкімдігінің "Тұрғын үй кооммуналдық шаруашылық, жолаушылар көлігі және автомобиль жолдары" бөлімі, Қызылжұлдыз ауылы, Апатаев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 қаласы әкімдігінің "Тұрғын үй кооммуналдық шаруашылық, жолаушылар көлігі және автомобиль жолдары" бөлімі, Қызылжұлдыз ауылы шекарасынан Байзақ ауданы шекарасына дейін (жол бойы)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 қаласы әкімдігінің "Тұрғын үй кооммуналдық шаруашылық, жолаушылар көлігі және автомобиль жолдары" бөлімі, Генерал С. Рахимов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 қаласы әкімдігінің "Тұрғын үй кооммуналдық шаруашылық, жолаушылар көлігі және автомобиль жолдары" бөлімі, Ұлбике ақын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 қаласы әкімдігінің "Тұрғын үй кооммуналдық шаруашылық, жолаушылар көлігі және автомобиль жолдары" бөлімі" коммуналдық мемлекеттік мекемесі, Саңырақ батыр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 қаласы әкімдігінің "Тұрғын үй кооммуналдық шаруашылық, жолаушылар көлігі және автомобиль жолдары" бөлімі" коммуналдық мемлекеттік мекемесі, Е. Ниетқалиев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 қаласы әкімдігінің "Тұрғын үй кооммуналдық шаруашылық, жолаушылар көлігі және автомобиль жолдары" бөлімі" коммуналдық мемлекеттік мекемесі, Көшеней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 қаласы әкімдігінің "Тұрғын үй кооммуналдық шаруашылық, жолаушылар көлігі және автомобиль жолдары" бөлімі" коммуналдық мемлекеттік мекемесі, Қ. Сатпаев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 қаласы әкімдігінің "Тұрғын үй кооммуналдық шаруашылық, жолаушылар көлігі және автомобиль жолдары" бөлімі" коммуналдық мемлекеттік мекемесі, Қосы батыр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 қаласы әкімдігінің "Тұрғын үй кооммуналдық шаруашылық, жолаушылар көлігі және автомобиль жолдары" бөлімі" коммуналдық мемлекеттік мекемесі, Қапал батыр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 қаласы әкімдігінің "Тұрғын үй кооммуналдық шаруашылық, жолаушылар көлігі және автомобиль жолдары" бөлімі" коммуналдық мемлекеттік мекемесі, Тектұрмас этно-мәдени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 қаласы әкімдігінің "Тұрғын үй кооммуналдық шаруашылық, жолаушылар көлігі және автомобиль жолдары" бөлімі" коммуналдық мемлекеттік мекемесі, Д. Қонаев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 қаласы әкімдігінің "Тұрғын үй кооммуналдық шаруашылық, жолаушылар көлігі және автомобиль жолдары" бөлімі" коммуналдық мемлекеттік мекемесі, Қазыбек би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 қаласы әкімдігінің "Тұрғын үй кооммуналдық шаруашылық, жолаушылар көлігі және автомобиль жолдары" бөлімі" коммуналдық мемлекеттік мекемесі, А. Комратов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бойынша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22,53</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бойынша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954,389</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Жамбыл облысы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2025 жылғы "___" "______"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№___қаулысына 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Жамбыл облысы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 жылғы 27 ақпандағы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43 қаулысына 3-қосымша</w:t>
            </w:r>
          </w:p>
        </w:tc>
      </w:tr>
    </w:tbl>
    <w:bookmarkStart w:name="z41" w:id="13"/>
    <w:p>
      <w:pPr>
        <w:spacing w:after="0"/>
        <w:ind w:left="0"/>
        <w:jc w:val="left"/>
      </w:pPr>
      <w:r>
        <w:rPr>
          <w:rFonts w:ascii="Times New Roman"/>
          <w:b/>
          <w:i w:val="false"/>
          <w:color w:val="000000"/>
        </w:rPr>
        <w:t xml:space="preserve"> Жамбыл облысы аумағында жеміс ағаштарының бактериялық күйігімен (Erwinia amylovora (Burrill) Winston et al.) зақымданған алқаптар көлемінде карантин режимі енгізілген карантин аймағы</w:t>
      </w:r>
    </w:p>
    <w:bookmarkEnd w:id="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округтердің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тиесілігі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Зақымданған алаң, гектар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ауданы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Ақбастау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"Аулие-Ата Алма" агроөнеркәсіптік кооперативі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бойынша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Жуалы ауданы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"Мадина"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бойынша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бойынша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Жамбыл облысы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2025 жылғы "___" "______"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№___қаулысына 4 -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Жамбыл облысы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 жылғы 27 ақпандағы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43 қаулысына 4 - қосымша </w:t>
            </w:r>
          </w:p>
        </w:tc>
      </w:tr>
    </w:tbl>
    <w:bookmarkStart w:name="z48" w:id="14"/>
    <w:p>
      <w:pPr>
        <w:spacing w:after="0"/>
        <w:ind w:left="0"/>
        <w:jc w:val="left"/>
      </w:pPr>
      <w:r>
        <w:rPr>
          <w:rFonts w:ascii="Times New Roman"/>
          <w:b/>
          <w:i w:val="false"/>
          <w:color w:val="000000"/>
        </w:rPr>
        <w:t xml:space="preserve"> Жамбыл облысы аумағында тікенекті алқамен (Solanum rostratum Dun.) зақымданған алқаптар көлемінде карантин режимі енгізілген карантин аймағы</w:t>
      </w:r>
    </w:p>
    <w:bookmarkEnd w:id="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округтердің және қала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 мен көше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Зақымданған алаң, гектар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Байзақ ауданы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Сарыкемер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"Заман"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бойынша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ауданы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Қараой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"Келешек"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бойынша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 қаласы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 қаласы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 (Айша бибі көшесінің соңындағы жаңа көпірден Жамбыл ауданы шекарасына дейінгі)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Саңырақ батыр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Айша бибі көшесінің соңындағы жаңа көпір маңы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Целиноград және Қостанай көшелерінің қиылысы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 Қарасу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Байтана Батыр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Тектұрмас этно-мәдени кешені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 қаласы әкімдігінің "Тұрғын үй кооммуналдық шаруашылық, жолаушылар көлігі және автомобиль жолдары бөлімі" коммуналдық мемлекеттік мекемесі, Тараз қаласы 2 - ші орталық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 қаласы әкімдігінің "Тұрғын үй кооммуналдық шаруашылық, жолаушылар көлігі және автомобиль жолдары бөлімі" коммуналдық мемлекеттік мекемесі, В.Высоцкий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 қаласы әкімдігінің "Тұрғын үй кооммуналдық шаруашылық, жолаушылар көлігі және автомобиль жолдары бөлімі" коммуналдық мемлекеттік мекемесі, С. Абдиев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 қаласы әкімдігінің "Тұрғын үй кооммуналдық шаруашылық, жолаушылар көлігі және автомобиль жолдары бөлімі" коммуналдық мемлекеттік мекемесі, Бахтияр баба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бойынша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бойынша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Жамбыл облысы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2025 жылғы "___" "______"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№___қаулысына 5 -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Жамбыл облысы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 жылғы 27 ақпандағы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43 қаулысына 5 - қосымша </w:t>
            </w:r>
          </w:p>
        </w:tc>
      </w:tr>
    </w:tbl>
    <w:bookmarkStart w:name="z55" w:id="15"/>
    <w:p>
      <w:pPr>
        <w:spacing w:after="0"/>
        <w:ind w:left="0"/>
        <w:jc w:val="left"/>
      </w:pPr>
      <w:r>
        <w:rPr>
          <w:rFonts w:ascii="Times New Roman"/>
          <w:b/>
          <w:i w:val="false"/>
          <w:color w:val="000000"/>
        </w:rPr>
        <w:t xml:space="preserve"> Жамбыл облысы аумағында карантиндік зиянкестермен зақымданған алқаптар көлемінде карантин режимі енгізілген карантин аймағы</w:t>
      </w:r>
    </w:p>
    <w:bookmarkEnd w:id="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округтердің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тиесілігі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Зақымданған алаң, гектар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Америкалық ақ көбелек (Hyphantria cunea Drury)</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Меркі ауданы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Андас Батыр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бойынша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бойынша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Комсток сымыры (Pseudococcus comstocki Kuwana)</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Т.Рысқұлов ауданы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"Естай"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Көкдөнен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"Бақдәулет"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бойынша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бойынша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