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429c" w14:textId="6744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"Кәсіби мерекелердің тізбесін бекіту туралы" Қазақстан Республикасы Премьер-Министрінің орынбасары - Еңбек және халықты әлеуметтік қорғау министрінің 2023 жылғы 29 маусымдағы № 258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м.а. 2025 жылғы 30 шiлдедегi № 232 бұйрығы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"Кәсіби мерекелердің тізбесін бекіту туралы" Қазақстан Республикасы Премьер-Министрінің орынбасары - Еңбек және халықты әлеуметтік қорғау министрінің 2023 жылғы 29 маусымдағы № 258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32924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Кәсіби мерекелердің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Еңбек және халықты әлеуметтік қорғау министрлігінің интернет-ресурсында орналастыруды;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тіркеуден өткеннен кейін он жұмыс күні ішінде осы тармақтың 1) және 2) тармақшаларында көзделген іс-шаралардың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Еңбек және халықты әлеуметтік қорғау бірінші вице-министріне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 және халықты әлеуметтік қорғау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прокуратурасы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Бәсекелестікті қорғау және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 агенттігі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 және жоғары білім министрлігі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министрлігі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мониторинг агенттігі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министрлігі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ақпарат министрлігі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істері агенттігі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Оқу-ағарту министрлігі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 министрлігі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әкімшілігі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 және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реформалар агенттігі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істер министрлігі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министрлігі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Туризм және спорт министрлігі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51"/>
    <w:bookmarkStart w:name="z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53"/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</w:t>
      </w:r>
    </w:p>
    <w:bookmarkEnd w:id="54"/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56"/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Start w:name="z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58"/>
    <w:bookmarkStart w:name="z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 және табиғи</w:t>
      </w:r>
    </w:p>
    <w:bookmarkEnd w:id="59"/>
    <w:bookmarkStart w:name="z8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министрлігі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Start w:name="z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61"/>
    <w:bookmarkStart w:name="z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Кәсіби мерекелердің тізбесі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ұланы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 қаңтар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мониторинг органдары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28 қаңтар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азаматтық авиация жұмыскерлері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 ақпан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орналастыру, геодезия және картография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наурыздың екінші 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көрсету саласындағы жұмыскерлер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7 сәуір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сәуірдің бірінші жексенбісі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 жұмыскерлері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12 сәуір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саласының жұмыскерлері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16 сәуір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күзет қызметі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21 сәуір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жұмыскерлері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17 мамыр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 жұмыскерлері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20 мамыр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жұмыскерлері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21 мамыр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өнеркәсібі жұмыскерлері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мамырдың соңғы жексенбісі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Монополияға қарсы орган жұмыскерлерінің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7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арнайы мақсаттағы бөлімшелері әскери қызметшісінің және қызметкерінің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9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өнеркәсіп жұмыскерлері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маусымның екінші жексенбісі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Малшылар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маусымның екінші жексенбісі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жұмыскері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маусымның үшінші жексенбісі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23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23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және сот жұмыскері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24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жұмыскерлері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28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Дипломатиялық қызмет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 шілде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қолөнершілер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7 шілде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 жұмыскерлері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9 шілде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монополиялар саласы жұмыскерлерінің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9 шілде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жұмыскер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 шілде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қауіпсіздік органдарының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13 шілде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Нотариат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14 шілде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өзен көлігі жұмыскерлерінің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шілденің бірінші жексенбісі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 жұмыскерлері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шілденің екінші жексенбісі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шілденің үшінші жексенбісі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жұмыскерлері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шілденің төртінші жексенбісі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 жұмыскерлері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тамыздың бірінші жексенбісі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тамыздың екінші жексенбісі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Шекарашылар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18 тамыз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тамыздың соңғы жексенбісі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шаруашылығы жұмыскерінің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қыркүйектің бірінші 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кешені жұмыскерлері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қыркүйектің бірінші жексенбісі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аспаптары мен автоматика саласы жұмыскерлері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қыркүйектің екінші жексенбісі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 жұмыскерінің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–15 қыркүйек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 саласы жұмыскерлері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28 қыркүйек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органдары қызметкерлері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30 қыркүйек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жасаушы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қыркүйектің соңғы жексенбісі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Жоғары білім жұмыскерлері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 қазан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техникалық және кәсіптік, орта білімнен кейінгі білім беру жұмыскерлері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 қазан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 қазан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өнеркәсібі жұмыскерлері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6 қазан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кәсіптік одақтарының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 қазан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 жұмыскерлерінің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14 қазан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 қазан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тамақтандыру саласының жұмыскері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20 қазан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 жұмыскері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қазанның үшінші жексенбісі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Кітапханашы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24 қазан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жүйесі жұмыскерлері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қазанның соңғы жексенбісі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 жұмыскерлері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қазан айының соңғы жексенбісі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 саласы жұмыскерлерінің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қазан айының соңғы жексенбісі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 ұйымдарының жұмыскерлері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29 қазан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кәсіпкерлері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29 қазан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барлау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 қараша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8 қараша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Цифрландыру және ақпараттық технологиялар жұмыскерлері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 қараша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Бухгалтерлік есеп және аудит саласы жұмыскерлері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 қараша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саласы жұмыскерлерінің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15 қараша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Бұрғылаушы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қарашаның үшінші 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шаруашылығы, тамақ және өңдеу өнеркәсібі жұмыскерлері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қарашаның үшінші жексенбісі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Сыбайлас жемқорлыққа қарсы қызмет органдарының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18 қараша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Адвокатура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 желтоқсан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6 желтоқсан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 жұмыскерлері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13 желтоқсан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фельдъегерлік қызметі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20 желтоқсан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22 желтоқсан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Архивші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22 желтоқсан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