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bee1" w14:textId="f5db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мамырдағы № 167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Экономика және бюджеттік жоспарлау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мемлекеттік және орыс тілдеріндегі көшірмелерін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6" w:id="7"/>
    <w:p>
      <w:pPr>
        <w:spacing w:after="0"/>
        <w:ind w:left="0"/>
        <w:jc w:val="left"/>
      </w:pPr>
      <w:r>
        <w:rPr>
          <w:rFonts w:ascii="Times New Roman"/>
          <w:b/>
          <w:i w:val="false"/>
          <w:color w:val="000000"/>
        </w:rPr>
        <w:t xml:space="preserve"> Мемлекеттік тапсырманың құнын айқындау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Мемлекеттік тапсырманың құнын айқындау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тапсырманың құнын айқындау тәртібін белгілейді.</w:t>
      </w:r>
    </w:p>
    <w:bookmarkEnd w:id="9"/>
    <w:bookmarkStart w:name="z19" w:id="10"/>
    <w:p>
      <w:pPr>
        <w:spacing w:after="0"/>
        <w:ind w:left="0"/>
        <w:jc w:val="left"/>
      </w:pPr>
      <w:r>
        <w:rPr>
          <w:rFonts w:ascii="Times New Roman"/>
          <w:b/>
          <w:i w:val="false"/>
          <w:color w:val="000000"/>
        </w:rPr>
        <w:t xml:space="preserve"> 2-тарау. Мемлекеттік тапсырманың құнын айқындау тәртібі</w:t>
      </w:r>
    </w:p>
    <w:bookmarkEnd w:id="10"/>
    <w:bookmarkStart w:name="z20" w:id="11"/>
    <w:p>
      <w:pPr>
        <w:spacing w:after="0"/>
        <w:ind w:left="0"/>
        <w:jc w:val="both"/>
      </w:pPr>
      <w:r>
        <w:rPr>
          <w:rFonts w:ascii="Times New Roman"/>
          <w:b w:val="false"/>
          <w:i w:val="false"/>
          <w:color w:val="000000"/>
          <w:sz w:val="28"/>
        </w:rPr>
        <w:t>
      2. Мемлекеттік тапсырманың құны тікелей, жанама және үстеме шығыстардың сомалары негізге алына отырып келесі формула бойынша айқындалады:</w:t>
      </w:r>
    </w:p>
    <w:bookmarkEnd w:id="11"/>
    <w:bookmarkStart w:name="z21" w:id="12"/>
    <w:p>
      <w:pPr>
        <w:spacing w:after="0"/>
        <w:ind w:left="0"/>
        <w:jc w:val="both"/>
      </w:pPr>
      <w:r>
        <w:rPr>
          <w:rFonts w:ascii="Times New Roman"/>
          <w:b w:val="false"/>
          <w:i w:val="false"/>
          <w:color w:val="000000"/>
          <w:sz w:val="28"/>
        </w:rPr>
        <w:t>
      Қ = ∑ТШ+ЖШ+ҮШ,</w:t>
      </w:r>
    </w:p>
    <w:bookmarkEnd w:id="12"/>
    <w:bookmarkStart w:name="z22" w:id="13"/>
    <w:p>
      <w:pPr>
        <w:spacing w:after="0"/>
        <w:ind w:left="0"/>
        <w:jc w:val="both"/>
      </w:pPr>
      <w:r>
        <w:rPr>
          <w:rFonts w:ascii="Times New Roman"/>
          <w:b w:val="false"/>
          <w:i w:val="false"/>
          <w:color w:val="000000"/>
          <w:sz w:val="28"/>
        </w:rPr>
        <w:t>
      мұнда:</w:t>
      </w:r>
    </w:p>
    <w:bookmarkEnd w:id="13"/>
    <w:bookmarkStart w:name="z23" w:id="14"/>
    <w:p>
      <w:pPr>
        <w:spacing w:after="0"/>
        <w:ind w:left="0"/>
        <w:jc w:val="both"/>
      </w:pPr>
      <w:r>
        <w:rPr>
          <w:rFonts w:ascii="Times New Roman"/>
          <w:b w:val="false"/>
          <w:i w:val="false"/>
          <w:color w:val="000000"/>
          <w:sz w:val="28"/>
        </w:rPr>
        <w:t>
      Қ – мемлекеттік тапсырманың құны;</w:t>
      </w:r>
    </w:p>
    <w:bookmarkEnd w:id="14"/>
    <w:bookmarkStart w:name="z24" w:id="15"/>
    <w:p>
      <w:pPr>
        <w:spacing w:after="0"/>
        <w:ind w:left="0"/>
        <w:jc w:val="both"/>
      </w:pPr>
      <w:r>
        <w:rPr>
          <w:rFonts w:ascii="Times New Roman"/>
          <w:b w:val="false"/>
          <w:i w:val="false"/>
          <w:color w:val="000000"/>
          <w:sz w:val="28"/>
        </w:rPr>
        <w:t>
      ТШ – тікелей шығыстар;</w:t>
      </w:r>
    </w:p>
    <w:bookmarkEnd w:id="15"/>
    <w:bookmarkStart w:name="z25" w:id="16"/>
    <w:p>
      <w:pPr>
        <w:spacing w:after="0"/>
        <w:ind w:left="0"/>
        <w:jc w:val="both"/>
      </w:pPr>
      <w:r>
        <w:rPr>
          <w:rFonts w:ascii="Times New Roman"/>
          <w:b w:val="false"/>
          <w:i w:val="false"/>
          <w:color w:val="000000"/>
          <w:sz w:val="28"/>
        </w:rPr>
        <w:t>
      ЖШ – жанама шығыстар;</w:t>
      </w:r>
    </w:p>
    <w:bookmarkEnd w:id="16"/>
    <w:bookmarkStart w:name="z26" w:id="17"/>
    <w:p>
      <w:pPr>
        <w:spacing w:after="0"/>
        <w:ind w:left="0"/>
        <w:jc w:val="both"/>
      </w:pPr>
      <w:r>
        <w:rPr>
          <w:rFonts w:ascii="Times New Roman"/>
          <w:b w:val="false"/>
          <w:i w:val="false"/>
          <w:color w:val="000000"/>
          <w:sz w:val="28"/>
        </w:rPr>
        <w:t>
      ҮШ – үстеме шығыстар.</w:t>
      </w:r>
    </w:p>
    <w:bookmarkEnd w:id="17"/>
    <w:bookmarkStart w:name="z27" w:id="18"/>
    <w:p>
      <w:pPr>
        <w:spacing w:after="0"/>
        <w:ind w:left="0"/>
        <w:jc w:val="both"/>
      </w:pPr>
      <w:r>
        <w:rPr>
          <w:rFonts w:ascii="Times New Roman"/>
          <w:b w:val="false"/>
          <w:i w:val="false"/>
          <w:color w:val="000000"/>
          <w:sz w:val="28"/>
        </w:rPr>
        <w:t>
      3. Мемлекеттік тапсырманың құнын есептеу кезінде штат кестесіне сәйкес лауазымдар бойынша мемлекеттік тапсырманы орындауға тікелей қатысатын барлық жұмыскерлердің жалақысы әрбір жұмыскер бойынша жеке көрсетіледі.</w:t>
      </w:r>
    </w:p>
    <w:bookmarkEnd w:id="18"/>
    <w:bookmarkStart w:name="z28" w:id="19"/>
    <w:p>
      <w:pPr>
        <w:spacing w:after="0"/>
        <w:ind w:left="0"/>
        <w:jc w:val="both"/>
      </w:pPr>
      <w:r>
        <w:rPr>
          <w:rFonts w:ascii="Times New Roman"/>
          <w:b w:val="false"/>
          <w:i w:val="false"/>
          <w:color w:val="000000"/>
          <w:sz w:val="28"/>
        </w:rPr>
        <w:t>
      4. Тікелей шығыстарға мемлекеттік тапсырманы жүзеге асыратын жұмыскерлердің жалақысы жатады.</w:t>
      </w:r>
    </w:p>
    <w:bookmarkEnd w:id="19"/>
    <w:bookmarkStart w:name="z29" w:id="20"/>
    <w:p>
      <w:pPr>
        <w:spacing w:after="0"/>
        <w:ind w:left="0"/>
        <w:jc w:val="both"/>
      </w:pPr>
      <w:r>
        <w:rPr>
          <w:rFonts w:ascii="Times New Roman"/>
          <w:b w:val="false"/>
          <w:i w:val="false"/>
          <w:color w:val="000000"/>
          <w:sz w:val="28"/>
        </w:rPr>
        <w:t>
      5. Жанама шығыстарға іссапар шығындары жатады.</w:t>
      </w:r>
    </w:p>
    <w:bookmarkEnd w:id="20"/>
    <w:bookmarkStart w:name="z30" w:id="21"/>
    <w:p>
      <w:pPr>
        <w:spacing w:after="0"/>
        <w:ind w:left="0"/>
        <w:jc w:val="both"/>
      </w:pPr>
      <w:r>
        <w:rPr>
          <w:rFonts w:ascii="Times New Roman"/>
          <w:b w:val="false"/>
          <w:i w:val="false"/>
          <w:color w:val="000000"/>
          <w:sz w:val="28"/>
        </w:rPr>
        <w:t>
      6. Үстеме шығыстарға мыналар жатады:</w:t>
      </w:r>
    </w:p>
    <w:bookmarkEnd w:id="21"/>
    <w:bookmarkStart w:name="z31" w:id="22"/>
    <w:p>
      <w:pPr>
        <w:spacing w:after="0"/>
        <w:ind w:left="0"/>
        <w:jc w:val="both"/>
      </w:pPr>
      <w:r>
        <w:rPr>
          <w:rFonts w:ascii="Times New Roman"/>
          <w:b w:val="false"/>
          <w:i w:val="false"/>
          <w:color w:val="000000"/>
          <w:sz w:val="28"/>
        </w:rPr>
        <w:t>
      1) материалдар мен жабдықтарды сатып алу;</w:t>
      </w:r>
    </w:p>
    <w:bookmarkEnd w:id="22"/>
    <w:bookmarkStart w:name="z32" w:id="23"/>
    <w:p>
      <w:pPr>
        <w:spacing w:after="0"/>
        <w:ind w:left="0"/>
        <w:jc w:val="both"/>
      </w:pPr>
      <w:r>
        <w:rPr>
          <w:rFonts w:ascii="Times New Roman"/>
          <w:b w:val="false"/>
          <w:i w:val="false"/>
          <w:color w:val="000000"/>
          <w:sz w:val="28"/>
        </w:rPr>
        <w:t>
      2) көлік шығындары:</w:t>
      </w:r>
    </w:p>
    <w:bookmarkEnd w:id="23"/>
    <w:bookmarkStart w:name="z33" w:id="24"/>
    <w:p>
      <w:pPr>
        <w:spacing w:after="0"/>
        <w:ind w:left="0"/>
        <w:jc w:val="both"/>
      </w:pPr>
      <w:r>
        <w:rPr>
          <w:rFonts w:ascii="Times New Roman"/>
          <w:b w:val="false"/>
          <w:i w:val="false"/>
          <w:color w:val="000000"/>
          <w:sz w:val="28"/>
        </w:rPr>
        <w:t>
      3) үй-жайды жалға алу;</w:t>
      </w:r>
    </w:p>
    <w:bookmarkEnd w:id="24"/>
    <w:bookmarkStart w:name="z34" w:id="25"/>
    <w:p>
      <w:pPr>
        <w:spacing w:after="0"/>
        <w:ind w:left="0"/>
        <w:jc w:val="both"/>
      </w:pPr>
      <w:r>
        <w:rPr>
          <w:rFonts w:ascii="Times New Roman"/>
          <w:b w:val="false"/>
          <w:i w:val="false"/>
          <w:color w:val="000000"/>
          <w:sz w:val="28"/>
        </w:rPr>
        <w:t>
      4) жабдықтар мен техниканы жалға алу;</w:t>
      </w:r>
    </w:p>
    <w:bookmarkEnd w:id="25"/>
    <w:bookmarkStart w:name="z35" w:id="26"/>
    <w:p>
      <w:pPr>
        <w:spacing w:after="0"/>
        <w:ind w:left="0"/>
        <w:jc w:val="both"/>
      </w:pPr>
      <w:r>
        <w:rPr>
          <w:rFonts w:ascii="Times New Roman"/>
          <w:b w:val="false"/>
          <w:i w:val="false"/>
          <w:color w:val="000000"/>
          <w:sz w:val="28"/>
        </w:rPr>
        <w:t>
      5) ғылыми-ұйымдастырушылық сүйемелдеу;</w:t>
      </w:r>
    </w:p>
    <w:bookmarkEnd w:id="26"/>
    <w:bookmarkStart w:name="z36" w:id="27"/>
    <w:p>
      <w:pPr>
        <w:spacing w:after="0"/>
        <w:ind w:left="0"/>
        <w:jc w:val="both"/>
      </w:pPr>
      <w:r>
        <w:rPr>
          <w:rFonts w:ascii="Times New Roman"/>
          <w:b w:val="false"/>
          <w:i w:val="false"/>
          <w:color w:val="000000"/>
          <w:sz w:val="28"/>
        </w:rPr>
        <w:t>
      6) салықтар және бюджетке төленетін басқа да міндетті төлемдер;</w:t>
      </w:r>
    </w:p>
    <w:bookmarkEnd w:id="27"/>
    <w:bookmarkStart w:name="z37" w:id="28"/>
    <w:p>
      <w:pPr>
        <w:spacing w:after="0"/>
        <w:ind w:left="0"/>
        <w:jc w:val="both"/>
      </w:pPr>
      <w:r>
        <w:rPr>
          <w:rFonts w:ascii="Times New Roman"/>
          <w:b w:val="false"/>
          <w:i w:val="false"/>
          <w:color w:val="000000"/>
          <w:sz w:val="28"/>
        </w:rPr>
        <w:t>
      7) негізгі құралдар мен материалдық емес активтерге қызмет көрсету және жөндеу;</w:t>
      </w:r>
    </w:p>
    <w:bookmarkEnd w:id="28"/>
    <w:bookmarkStart w:name="z38" w:id="29"/>
    <w:p>
      <w:pPr>
        <w:spacing w:after="0"/>
        <w:ind w:left="0"/>
        <w:jc w:val="both"/>
      </w:pPr>
      <w:r>
        <w:rPr>
          <w:rFonts w:ascii="Times New Roman"/>
          <w:b w:val="false"/>
          <w:i w:val="false"/>
          <w:color w:val="000000"/>
          <w:sz w:val="28"/>
        </w:rPr>
        <w:t>
      8) негізгі құралдар мен материалдық емес активтердің амортизациясы;</w:t>
      </w:r>
    </w:p>
    <w:bookmarkEnd w:id="29"/>
    <w:bookmarkStart w:name="z39" w:id="30"/>
    <w:p>
      <w:pPr>
        <w:spacing w:after="0"/>
        <w:ind w:left="0"/>
        <w:jc w:val="both"/>
      </w:pPr>
      <w:r>
        <w:rPr>
          <w:rFonts w:ascii="Times New Roman"/>
          <w:b w:val="false"/>
          <w:i w:val="false"/>
          <w:color w:val="000000"/>
          <w:sz w:val="28"/>
        </w:rPr>
        <w:t>
      9) өзге де шығыстар (мемлекеттік тапсырманы жүргізу үшін тікелей қажетті ақпараттық қызметтер, коммуналдық қызметтер (электр энергиясы, жылыту, сумен жабдықтау және кәріз, қоқыс шығару), ғимаратты күтіп ұстауға және қызмет көрсетуге, байланыс және интернет қызметтеріне, банк қызметтеріне арналған шығыстар).</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