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caa6" w14:textId="89ac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Шүлбі кентінің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23 желтоқсандағы № 24/295-VIII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Жаңасемей ауданы мәслихатының 2025 жылғы 18 желтоқсандағы №23/275-VІІІ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асыру мақсатында Жаңасемей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Шүлбі кентінің 2026-2028 жылдарға арналған бюджеті 1, 2, 3 - қосымшаларға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45 624,9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17 154,0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3 644,0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24 826,9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-12 954,8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12 954,8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12 954,8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27/331-VIII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24/295-VIII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Шүлбі кентінің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27/331-VIII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тазалықпен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-12 954,6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24/295-VIII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Шүлбі кентінің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24/295-VIII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Шүлбі кентінің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