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1abe" w14:textId="8ed1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Приречный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23 желтоқсандағы № 24/294-VIII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Жаңасемей ауданы мәслихатының 2025 жылғы 18 желтоқсандағы №23/275-VІІІ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асыру мақсатында Жаңасемей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1.Приречный ауылдық округінің 2026-2028 жылдарға арналған бюджеті 1, 2, 3 - қосымшаларға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105516,2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30364,0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75152,2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115366,0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несие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мемлекетттік қаржылық активтерді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-9849,8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9849,8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9849,8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аудандық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27/330-VIII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Приречный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Жаңасемей аудандық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27/330-VIII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Мемлекетттік қаржылық активтерді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Приречный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Мемлекетттік қаржылық активтерді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Приречный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Мемлекетттік қаржылық активтерді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