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bb361" w14:textId="60bb3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Жаңасемей ауданы Озерки ауылдық округінің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Жаңасемей аудандық мәслихатының 2025 жылғы 23 желтоқсандағы № 24/293-VIII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Жаңасемей ауданы мәслихатының 2025 жылғы 18 желтоқсандағы №23/275-VІІІ </w:t>
      </w:r>
      <w:r>
        <w:rPr>
          <w:rFonts w:ascii="Times New Roman"/>
          <w:b w:val="false"/>
          <w:i w:val="false"/>
          <w:color w:val="000000"/>
          <w:sz w:val="28"/>
        </w:rPr>
        <w:t>шешімін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асыру мақсатында Жаңасемей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Озерки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–51 083,0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10 837,0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–40 246,0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51 083,0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–0,0 мың теңге.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пайдаланылмаған бюджет қалдықтары- 0,0 мың теңге."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Жаңасемей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№24/293-VIII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Озерки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Пайдаланылған бюджет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№24/293-VIII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Озерки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11 594 ,0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Пайдаланылған бюджет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№24/293-VIII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Озерки ауылдық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11 594 ,0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Пайдаланылған бюджет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