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e535" w14:textId="d16e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Новобаженово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2025 жылғы 23 желтоқсандағы № 24/292-VIII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Жаңасемей ауданы мәслихатының 2025 жылғы 18 желтоқсандағы №23/275-VІІІ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асыру мақсатында Жаңасемей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Новобаженово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131 121,7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124 174,7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-1960,3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пайдаланылған бюджет қалдықтары – 1960,3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000000"/>
          <w:sz w:val="28"/>
        </w:rPr>
        <w:t>№ 27/328-VIII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2026 жылға арналған бюджетті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Жаңасемей аудандық мәслихатының 14.04.2026 </w:t>
      </w:r>
      <w:r>
        <w:rPr>
          <w:rFonts w:ascii="Times New Roman"/>
          <w:b w:val="false"/>
          <w:i w:val="false"/>
          <w:color w:val="ff0000"/>
          <w:sz w:val="28"/>
        </w:rPr>
        <w:t>№ 27/328-VIII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Қолданылған бос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2027 жылға арналған бюджетті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24/292-VIII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Новобаженово ауылдық округінің 2028 жылға арналған бюджетті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