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4896" w14:textId="69f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Көкентау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Көкентау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357 318,2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–319 470,2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366 229,2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8911,0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- 8911,0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редакцияада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№24/291-VIII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№24/291-VIII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№24/291-VIII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