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78ca" w14:textId="2b17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ауданы Қараөлең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23 желтоқсандағы № 24/290-VIII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Жаңасемей ауданы мәслихатының 2025 жылғы 18 желтоқсандағы № 23/275-VІІІ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асыру мақсатында Жаңасемей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Қараөлең ауылдық округінің 2026-2028 жылдарға арналған бюджеті 1, 2, 3 - қосымшаларға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51 356,0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20 914,0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30 311,0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56 147,0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4791,0 мың теңге"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4791,0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Жаңасемей аудандық мәслихатының 14.04.2026 </w:t>
      </w:r>
      <w:r>
        <w:rPr>
          <w:rFonts w:ascii="Times New Roman"/>
          <w:b w:val="false"/>
          <w:i w:val="false"/>
          <w:color w:val="000000"/>
          <w:sz w:val="28"/>
        </w:rPr>
        <w:t>№ 27/326-VIII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2026 жылға берілетін трансферттер көлемі 30 311,0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24/290-VIII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Қараөлең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Жаңасемей аудандық мәслихатының 14.04.2026 </w:t>
      </w:r>
      <w:r>
        <w:rPr>
          <w:rFonts w:ascii="Times New Roman"/>
          <w:b w:val="false"/>
          <w:i w:val="false"/>
          <w:color w:val="ff0000"/>
          <w:sz w:val="28"/>
        </w:rPr>
        <w:t>№ 27/326-VIII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24/290-VIII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Қараөлең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24/290-VIII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Қараөлең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