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5d23" w14:textId="a9b5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Жиенәлі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24/288-VIII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Жиенәлі ауылдық округінің 2026-2028 жылдарға арналған бюджеті 1,2,3- қосымшаларға сәйкес,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201 976,1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196 958,1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204 158,9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2 182,8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Е.Әбілмажинов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