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270f" w14:textId="6942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Достық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24/287-VIII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2025 жылғы 18 желтоқсандағы № 23/275-VIII "Жаңасемей ауданының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Достық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50 286,0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43 018,0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- 7 767,8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7 767,8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түскен табыс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