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2efa" w14:textId="2852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ауданы Ақбұлақ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23 желтоқсандағы № 24/285-VIII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Жаңасемей ауданы мәслихатының 2025 жылғы 18 желтоқсандағы № 23/275-VIII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асыру мақсатында "Жаңасемей ауданының 2026-2028 жылдарға арналған бюджеті туралы" шешіміне сәйкес Жаңасемей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Ақбұлақ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108 459,6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105 968,6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108 815,2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355,6 мың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– 355,6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Жаңасемей аудандық мәслихатының 14.04.2026 </w:t>
      </w:r>
      <w:r>
        <w:rPr>
          <w:rFonts w:ascii="Times New Roman"/>
          <w:b w:val="false"/>
          <w:i w:val="false"/>
          <w:color w:val="000000"/>
          <w:sz w:val="28"/>
        </w:rPr>
        <w:t>№ 27/321-VIII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 – қосымшасы осы шешімнің қосымшасына сәйкес жаңа редакцияда жазылсын.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қаңтардан бастап қолданысқа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24/285-VIII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Жаңасемей аудандық мәслихатының 14.04.2026 </w:t>
      </w:r>
      <w:r>
        <w:rPr>
          <w:rFonts w:ascii="Times New Roman"/>
          <w:b w:val="false"/>
          <w:i w:val="false"/>
          <w:color w:val="ff0000"/>
          <w:sz w:val="28"/>
        </w:rPr>
        <w:t>№ 27/321-VIII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108 459,6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108 815,2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24/285-VIII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24/285-VIII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