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d31d" w14:textId="d63d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Абыралы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24/283-VIII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Абыралы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106 740,7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100 194,7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107 733,0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- 992,3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- 992,3,0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24/283-VIII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