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f353" w14:textId="231f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Жаңасемей аудандық мәслихатының 2024 жылғы 22 шілдедегі № 9/47-VIІI "Абай облысы Жаңасемей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2025 жылғы 18 желтоқсандағы № 23/277-VIII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 – бабы </w:t>
      </w:r>
      <w:r>
        <w:rPr>
          <w:rFonts w:ascii="Times New Roman"/>
          <w:b w:val="false"/>
          <w:i w:val="false"/>
          <w:color w:val="000000"/>
          <w:sz w:val="28"/>
        </w:rPr>
        <w:t>5 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Жаңасемей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Жаңасемей аудандық мәслихатының 2024 жылғы 22 шілдедегі № 9/47-VIІI "Абай облысы Жаңасемей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