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139cb2" w14:textId="8139cb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Абай облысы Жаңасемей аудандық маслихатының 2025 жылғы 10 қаңтардағы № 14/109-VIII "Абай облысы Жаңасемей ауданы Көкентау ауылдық округінің 2025-2027 жылдарға арналған бюджеті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Абай облысы Жаңасемей аудандық мәслихатының 2025 жылғы 4 қарашадағы № 21/242-VIII шешімі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ЗҚАИ-ның ескертпесі!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Осы шешімнің қолданысқа енгізілу тәртібін </w:t>
      </w:r>
      <w:r>
        <w:rPr>
          <w:rFonts w:ascii="Times New Roman"/>
          <w:b w:val="false"/>
          <w:i w:val="false"/>
          <w:color w:val="ff0000"/>
          <w:sz w:val="28"/>
        </w:rPr>
        <w:t>3- тармақтан</w:t>
      </w:r>
      <w:r>
        <w:rPr>
          <w:rFonts w:ascii="Times New Roman"/>
          <w:b w:val="false"/>
          <w:i w:val="false"/>
          <w:color w:val="ff0000"/>
          <w:sz w:val="28"/>
        </w:rPr>
        <w:t xml:space="preserve"> караңыз.</w:t>
      </w:r>
    </w:p>
    <w:bookmarkStart w:name="z7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Абай облысы Жаңасемей аудандық мәслихаты ШЕШТІ: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Абай облысы Жаңасемей аудандық мәслихатының "Абай облысы Жаңасемей ауданы Көкентау ауылдық округінің 2025-2027 жылдарға арналған бюджеті туралы" 2025 жылғы 10 қаңтардағы №14/109-VIII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Көкентау ауылдық округінің 2025-2027 жылдарға арналған бюджеті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3 -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2025 жылға келесі көлемдерде орындалуына қабылдансын:</w:t>
      </w:r>
    </w:p>
    <w:bookmarkEnd w:id="2"/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70 957,0 мың теңге:</w:t>
      </w:r>
    </w:p>
    <w:bookmarkEnd w:id="3"/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18 446,0 мың теңге;</w:t>
      </w:r>
    </w:p>
    <w:bookmarkEnd w:id="4"/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0,0 мың теңге;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0,0 мың теңге;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52 511,0 мың теңге;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74 803,4 мың теңге;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 беру – 0,0 мың теңге: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0,0 мың теңге;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0,0 мың теңге;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жасалатын операциялар бойынша сальдо – 0,0 мың теңге: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0,0 мың теңге;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қаржы активтерін сатудан түсетін түсімдер – 0,0 мың теңге;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-3846,4 мың теңге;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бюджет тапшылығын қаржыландыру (профицитін пайдалану) – 3846,4 мың теңге. 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-0,0 мың теңге;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0,0 мың тенге;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пйдаланылған бюджет қалдықтары - 3846,4 мың тенге.</w:t>
      </w:r>
    </w:p>
    <w:bookmarkEnd w:id="19"/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редакцияада жазылсын.</w:t>
      </w:r>
    </w:p>
    <w:bookmarkEnd w:id="20"/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2025 жылғы 1 қаңтардан бастап қолданысқа енгізілсін.</w:t>
      </w:r>
    </w:p>
    <w:bookmarkEnd w:id="21"/>
    <w:bookmarkStart w:name="z3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.</w:t>
      </w:r>
    </w:p>
    <w:bookmarkEnd w:id="2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Жаңасемей аудандық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Абильмажинов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Жаңасемей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04 қарашадағы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№21/242-VIII шешiмге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33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Көкентау ауылдық округінің 2025 жылға арналған бюджеті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70 957,0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18 446,0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2 337,0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2 337,0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4 945,0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3 898,0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Біріңғай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11 164,0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11 164,0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52 511,0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52 511,0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52 511,0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74 803,4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47 287,0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47 287,0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47 287,0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47 197,0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  <w:bookmarkEnd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17 474,0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15 574,0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15 574,0</w:t>
            </w:r>
          </w:p>
          <w:bookmarkEnd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15 574,0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10 042,0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10 042,0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10 042,0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10 042,0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ІII. Таза бюджеттік кредит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пайдаланылған бюджет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-3 846,4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3 846,4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қарыздардың түсуі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Қарыздардың өтеуі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3 846,4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