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ea9b" w14:textId="c4be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10 қаңтардағы № 14/102-VIII "Абай облысы Жаңасемей ауданы Айнабұлақ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4 қарашадағы № 21/235-VIII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"Абай облысы Жаңасемей ауданы Айнабұлақ ауылдық округінің 2025-2027 жылдарға арналған бюджеті туралы" 2025 жылғы 10 қаңтардағы №14/102-VIII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Айнабұлақ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орындалуына қабылдансын: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53 382,6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4 687,0,0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48 695,6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53 595,0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-212,4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212,4 мың теңге";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212,4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21/235-VIII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48 695,6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48 695,6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