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4a87" w14:textId="a1c4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10 қаңтардағы № 14/106-VIII "Абай облысы Жаңасемей ауданы Жиенәлі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17 қыркүйектегі № 19/210-VIII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Жаңасемей ауданы Жиенәлі ауылдық округінің 2025-2027 жылдарға арналған бюджеті туралы" Абай облысы Жаңасемей аудандық мәслихатының 2025 жылғы 10 қаңтардағы № 14/106-VIII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Жиенәлі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жылға келесі көлемдерде нақтылансын: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91 371,4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3 207,0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88 164,4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92 931,4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-1560,0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1560,0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1 560,0 мың теңге.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Жиенәлі ауылдық округінің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