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e60d" w14:textId="6b9e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мәслихатының 2025 жылғы 10 қаңтардағы № 14/104-VIII "Абай облысы Жаңасемей ауданы Алғабас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17 қыркүйектегі № 19/208-VIII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"Абай облысы Жаңасемей ауданы Алғабас ауылдық округінің 2025-2027 жылдарға арналған бюджеті туралы" Абай облысы Жаңасемей аудандық мәслихатының 2025 жылғы 10 қаңтардағы №14/104-VIII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Алғабас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қабылдансын: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46 618,9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37 535,9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48 996,6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-2377,7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2377,7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2377,7."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редакцияада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19/208-VIII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