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3e40" w14:textId="e163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аудандық мәслихатының 2024 жылғы 30 желтоқсандағы № 14/104-VIII "Абай облысы Жаңасемей ауданы Алғабас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ауданы мәслихатының 2025 жылғы 25 ақпандағы № 15/130-VIII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Жаңасемей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"Абай облысы Жаңасемей ауданы Алғабас ауылдық округінің 2025-2027 жылдарға арналған бюджеті туралы" Абай облысы Жаңасемей аудандық мәслихатының 2024 жылғы 30 желтоқсандағы №14/104-VIII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Алғабас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қабылдансын: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38 074,0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6 044,0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31 991,0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40 450,0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-2376,0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2376,0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өтеуі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2376,0."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редакцияада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15/130-VIII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несие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