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94fe" w14:textId="b4e9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Достық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2025 жылғы 10 қаңтардағы № 14/105-VIII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2025 жылғы 30 желтоқсандағы № 14/97-VIII "Жаңасемей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Достық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нақтылансын: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96 856,9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92 602,9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97 055,9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пайдаланылатын бюджет қалдықтары – 199,0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24/297-VIII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ауданы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24/297-VIII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