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a67a" w14:textId="d28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Қабанбай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Қабанбай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942 248,0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105 319,0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836 929,0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961 502,9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-19 254,9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19 254,9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19 254,9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37-249/VIII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37-249/VIII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