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8354" w14:textId="cbf8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Қаратал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2025 жылғы 22 желтоқсандағы № 31-225/VIII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Мақаншы ауданы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Қаратал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57 261,0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9 355,0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47 906,0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57 261,0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қаржыландыру(профицитін пайдалану) – 0,0 мың теңге,соның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31-225/VIII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Қаратал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кеңестік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31-225/VIII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Қаратал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944 ,0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944 ,0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кеңестік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31-225/VIII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Қаратал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кеңестік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