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f62f" w14:textId="64ef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Ақшоқы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2025 жылғы 22 желтоқсандағы № 31-220/VIII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Мақаншы ауданы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Ақшоқы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55 273,0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6 803,0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48 470,0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55 273,0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0,0 мың теңге,соның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Мақаншы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31-220/VIII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Ақшоқы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31-220/VIII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Ақшоқы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31-220/VIII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Ақшоқы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