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c811" w14:textId="006c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Мақаншы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22 желтоқсандағы № 31-219/VIII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Мақаншы ауданы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Мақаншы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483 787,0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143 011,0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66,0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340 710,0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494 382,0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-10595,0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10595,0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10595,0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Мақаншы ауданы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37-258/VIII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Мақаншы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31-219/VIII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Мақаншы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31-219/VIII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Мақаншы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31-219/VIII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Мақаншы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