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4841" w14:textId="5e94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Бахты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22 желтоқсандағы № 31-218/VIII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Мақаншы ауданы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Бахты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58 018,0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30 007,0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28 011,0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59 856,0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-1 838,0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1 838,0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1 838,0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Мақаншы ауданы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37-248/VIII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31-218/VIII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Бахты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Мақаншы ауданы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37-248/VIII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31-218/VIII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Бахты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31-218/VIII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Бахты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