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b935" w14:textId="4a5b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30 желтоқсандағы № 16-102/VIII "Мақаншы ауданы Көктерек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5 желтоқсандағы № 29-210/VIII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Мақаншы ауданы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Мақаншы ауданы мәслихатының 2024 жылғы 30 желтоқсандағы № 16-102/VIII "Мақаншы ауданы Көктерек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Мақаншы ауданы Көктерек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38 116,0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– 8 668,0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– 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29 448,0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39 737,0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-1 621,0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1 621,0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1 621,0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16-102/VIIІ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Көктерек ауылдық округінің 2025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38 116,0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8 668,0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3 816,0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39 737,0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30 696,0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30 696,0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30 696,0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30 696,0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  <w:bookmarkEnd w:id="1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-1 621,0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