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86d" w14:textId="26da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16-106/VIII "Мақаншы ауданы Қаратал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29-208/VIII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16-106/VIII "Мақаншы ауданы Қаратал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Қаратал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30 473,0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8 812,0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32 451,0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1 978,0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Каратал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