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1947" w14:textId="d181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16-109/VIII "Мақаншы ауданы Қарабұлақ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29-205/VIII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16-109/VIII "Мақаншы ауданы Қарабұлақ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Қарабұлақ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55 629,0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9 631,0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45 998,0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55 979,0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350,0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Карабұлақ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4 729,0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45 998,0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55 979,0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30 198,0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кеңестік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қала,ауыл,кент,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