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e0be" w14:textId="3bfe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2024 жылғы 30 желтоқсандағы № 16-103/VIII "Мақаншы ауданы Келдімұрат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5 желтоқсандағы № 29-204/VIII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Мақаншы ауданы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Мақаншы ауданы мәслихатының 2024 жылғы 30 желтоқсандағы № 16-103/VIII "Мақаншы ауданы Келдімұрат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Мақаншы ауданы Келдімұрат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178 458,3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7 072,0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171 386,3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180 469,3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активтерін сатып алу - 0,0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-2 011,0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2 011,0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пайдаланылатын қалдықтары – 2 011,0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жылғы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29-204/VIII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Келдімұрат ауылдық округінің 2025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178 458,3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171 386,3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171 386,3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180 469,3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149 343,3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149 343,3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149 343,3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149 343,3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нысыналы мақсатқа сай пайдаланылмаған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 аппаратының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