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9483" w14:textId="6099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16-100/VIII "Мақаншы ауданы Мақаншы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29-203/VIII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Мақаншы ауданы мәслихатының 2024 жылғы 30 желтоқсандағы № 16-100/VIII "Мақаншы ауданы Мақаншы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Мақаншы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355 534,0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127 290,0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228 244,0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363 603,0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-8 069,0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8 069,0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8 069,0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355 534,0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