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dcca" w14:textId="a5bd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16-102/VIII "Мақаншы ауданы Көктерек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22-156/VIII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маслихатының 2024 жылғы 30 желтоқсандағы №16-102/VIII "Мақаншы ауданы Көктерек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Көктерек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34 664,0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11 216,0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23 448,0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36 285,0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-1 621,0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1 621,0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1 621,0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маусымынан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34 664,0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