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1287" w14:textId="1ab1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16-108/VIII "Мақаншы ауданы Қабанбай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22-153/VIII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16-108/VIII "Мақаншы ауданы Қабанбай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Қабанбай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284 859,0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54 474,0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549,0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229 836,0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291 457,0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-6 598,0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6 598,0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6 598,0 мың теңге;"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16-108/VIIІ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Қабанбай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