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78147" w14:textId="7a781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Мақаншы ауданы маслихатының 2024 жылғы 30 желтоқсандағы № 16-105/VIII "Мақаншы ауданы Бахты ауылдық округінің 2025-2027 жылдарға арналған бюджеті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Мақаншы ауданы мәслихатының 2025 жылғы 30 мамырдағы № 22-147/VIII шешімі. Күші жойылды - Абай облысы Мақаншы ауданы мәслихатының 2025 жылғы 30 желтоқсандағы № 32-232/VIII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Абай облысы Мақаншы ауданы мәслихатының 30.12.2025 </w:t>
      </w:r>
      <w:r>
        <w:rPr>
          <w:rFonts w:ascii="Times New Roman"/>
          <w:b w:val="false"/>
          <w:i w:val="false"/>
          <w:color w:val="000000"/>
          <w:sz w:val="28"/>
        </w:rPr>
        <w:t>№ 32-232/VIII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Мақаншы ауданы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Мақаншы ауданы мәслихатының 2024 жылғы 30 желтоқсандағы № 16-105/VIII "Мақаншы ауданы Бахты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сәйкес, Мақаншы ауданы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Мақаншы ауданы Бахты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167 020,0 мың теңге, соның ішінде: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26 223,0 мың теңге;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45,0 мың теңге;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140 752,0 мың теңге;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176 751,0 мың теңге;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соның ішінде: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соның ішінде: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-9 731,0 мың теңге;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9 731,0 мың теңге, соның ішінде: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9 731,0 мың теңге;"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Мақаншы ауданы мәслихаты төрағасының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Турарова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Мақаншы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22-147/VIII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Мақаншы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16-105/VIIІ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Мақаншы ауданы Бахты ауылдық округінің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140 752,0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-9 731,0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