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329f" w14:textId="5753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2025 жылғы 16 қазандағы № 117 қаулысы. Күші жойылды - Абай облысы Мақаншы ауданы әкімдігінің 2026 жылғы 16 ақпандағы № 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Мақаншы ауданы әкімдігінің 16.02.2026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Республикасының “Құқықтық актілер туралы”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“Ішкі сауда қағидаларының 50-1 тармағына (Нормативтік құқықтық актілерді мемлекеттік тіркеу тізілімінде № 11148 болып тіркелген) сәйкес, Абай облысы Мақаншы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Мақаншы ауданының аумағында стацтонарлық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жұмыс органы болып Мақаншы ауданының “Кәсіпкерлік және ауыл шаруашылығы бөлімі” ММ-сі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жетекшілік ететін аудан әкімінің орынбасары Р.Абдрахмановқа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Мақаншы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ауданының аумағында стационарлық емес сауда 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оранласу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жүзеге асыру кезеңі,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(ұсақ тауарлар ассортименті сатылатын сауда объектілері, сондай-ақ қоғамдық тамақтану объектілері бар болған жағдайда)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"Нургалимов" базары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және "Тұрар" азық-түлік дүкендері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"Тұрлықожанов" базары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"Шырын" азық-түлік дүкені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"Тастанбеков" базары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азық-түлік дүкені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шығысқа қарай 200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"Мадияр" "Мөлдір" және "Ел Маржан" азық-түлік дүкендері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ауылының аялдамасының оң жағы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ауылы, Б.Момышұлы көш.№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азық-түлік дүкені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ауылы, Ә.Найманбайұлы көш.№ 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"Арайгүл" азық-түлік дүкені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ауылы, Чыбынтаев көш.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көкөніс, бақша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"Мерей", "Нұр" дүкені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көлінің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станциясының қатары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"Қожақұл" демалыс үйлері және ТЖБ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