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c8119" w14:textId="f1c8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Мақаншы ауданы әкімдігінің 2025 жылғы 9 маусымдағы № 72 "Абай облысы Мақаншы ауданының жалпыға ортақ пайдаланылатын аудандық маңызы бар автомобиль жолдарының тізбесін, атаулары мен индекстерін бекіту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әкімдігінің 2025 жылғы 6 тамыздағы № 88 қаулысы. Күші жойылды - Абай облысы Мақаншы ауданы әкімдігінің 2026 жылғы 16 ақпандағы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Мақаншы ауданы әкімдігінің 16.02. 2026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"Автомобиль жолдары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"Құқықтық актілері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тармағына сәйкес, Мақаншы ауданының әкімдігі ҚАУЛЫ ЕТЕДІ: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Мақаншы ауданы әкімдігінің 2025 жылғы 9 маусымдағы №72 "Абай облысы Мақаншы ауданының жалпыға ортақ пайдаланылатын аудандық маңызы бар автомобиль жолдарының тізбесі, атаулары мен индекстерін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 жаңа редакцияда жариялансын.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облысы Мақаншы ауданының тұрғын үй-коммуналдық шаруашылығы, жолаушылар көлігі және автомобиль жолдары бөлімі" мемлекеттік мекемесі Қазақстан Республикасының заңнамасында белгіленген тәртіппен: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нормативтік құқықтық актілерінің эталондық бақылау банкіне электрондық түрде жариялануын;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Мақаншы ауданы әкімдігінің интернет – ресурсында орналастырылуын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Мақаншы ауданы әкімінің жетекшілік ететін орынбасарына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жарияланғаннан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Койгельдин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облысы Мақаншы ауданының жалпыға ортақ пайдаланылатын аудандық маңызы бар автомобиль жолдарының тізбесі, атаулары мен индекстері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 километр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MK-1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Таскескен-Бақты-Қарабұта-Ақшоқы, 0-44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MK-2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Мақаншы-Келдімұрат, 0-37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MK-3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Көктерек-Қайынды-Қызыл бұлақ ауылдарына кіреберіс, 0-34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MK-4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 ауылына кіреберіс, 0-30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MK-5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ауылына кіреберіс, 0-18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MK-6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Келдімұрат-Қаратұма, 0-12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MK-7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Мақаншы ауылына кіреберіс, 0-9 км (айналма жол)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MK-8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айналма жол, 0-8,2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MK-9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Мақаншы телемұнарасына кіреберіс, 0-5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MK-10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Мақаншы РЭС, 0-5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MK-11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 ауылына кіреберіс, 0-3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MK-12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ауылына кіреберіс, 0-2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MK-13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Бұғыбай ауылына кіреберіс, 0-2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MK-14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 ауылына кіреберіс, 0-2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а/ж-автомобиль жолы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