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24ffd" w14:textId="be24f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Көкпекті ауданы бойынша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Абай облысы Көкпекті аудандық мәслихатының 2025 жылғы 18 желтоқсандағы № 37-4/1 шешімі</w:t>
      </w:r>
    </w:p>
    <w:p>
      <w:pPr>
        <w:spacing w:after="0"/>
        <w:ind w:left="0"/>
        <w:jc w:val="both"/>
      </w:pPr>
      <w:bookmarkStart w:name="z5" w:id="0"/>
      <w:r>
        <w:rPr>
          <w:rFonts w:ascii="Times New Roman"/>
          <w:b w:val="false"/>
          <w:i w:val="false"/>
          <w:color w:val="000000"/>
          <w:sz w:val="28"/>
        </w:rPr>
        <w:t xml:space="preserve">
      Қазақстан Республикасының Жер кодексінің 15-бабы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13) тармақшасына, Қазақстан Республикасының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Көкпекті аудандық мәслихаты ШЕШТІ:</w:t>
      </w:r>
    </w:p>
    <w:bookmarkEnd w:id="0"/>
    <w:bookmarkStart w:name="z6" w:id="1"/>
    <w:p>
      <w:pPr>
        <w:spacing w:after="0"/>
        <w:ind w:left="0"/>
        <w:jc w:val="both"/>
      </w:pPr>
      <w:r>
        <w:rPr>
          <w:rFonts w:ascii="Times New Roman"/>
          <w:b w:val="false"/>
          <w:i w:val="false"/>
          <w:color w:val="000000"/>
          <w:sz w:val="28"/>
        </w:rPr>
        <w:t xml:space="preserve">
      1. Көкпекті ауданы бойынша жайылымдарды басқару және оларды пайдалану жөніндегі 2025-2029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алғашқы ресми жарияланған күнінен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Сарманов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18 желтоқсандағы</w:t>
            </w:r>
            <w:r>
              <w:br/>
            </w:r>
            <w:r>
              <w:rPr>
                <w:rFonts w:ascii="Times New Roman"/>
                <w:b w:val="false"/>
                <w:i w:val="false"/>
                <w:color w:val="000000"/>
                <w:sz w:val="20"/>
              </w:rPr>
              <w:t>№ 37-4/1 шешіміне</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Көкпекті ауданы бойынша жайылымдарды басқару және оларды пайдалану жөніндегі 2025-2029 жылдарға арналған жоспар</w:t>
      </w:r>
    </w:p>
    <w:bookmarkEnd w:id="3"/>
    <w:bookmarkStart w:name="z11" w:id="4"/>
    <w:p>
      <w:pPr>
        <w:spacing w:after="0"/>
        <w:ind w:left="0"/>
        <w:jc w:val="left"/>
      </w:pPr>
      <w:r>
        <w:rPr>
          <w:rFonts w:ascii="Times New Roman"/>
          <w:b/>
          <w:i w:val="false"/>
          <w:color w:val="000000"/>
        </w:rPr>
        <w:t xml:space="preserve"> 1-тарау. Жалпы ережелер</w:t>
      </w:r>
    </w:p>
    <w:bookmarkEnd w:id="4"/>
    <w:bookmarkStart w:name="z12" w:id="5"/>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(бұдан әрі – Жоспар) Қазақстан Республикасының "Жайылымдар туралы"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Қазақстан Республикасының "Мемлекеттік статистика туралы"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5"/>
    <w:bookmarkStart w:name="z13"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4" w:id="7"/>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7"/>
    <w:bookmarkStart w:name="z15"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6" w:id="9"/>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End w:id="9"/>
    <w:bookmarkStart w:name="z17" w:id="10"/>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bookmarkEnd w:id="10"/>
    <w:bookmarkStart w:name="z18" w:id="11"/>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1"/>
    <w:bookmarkStart w:name="z19" w:id="12"/>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2"/>
    <w:bookmarkStart w:name="z20" w:id="13"/>
    <w:p>
      <w:pPr>
        <w:spacing w:after="0"/>
        <w:ind w:left="0"/>
        <w:jc w:val="both"/>
      </w:pPr>
      <w:r>
        <w:rPr>
          <w:rFonts w:ascii="Times New Roman"/>
          <w:b w:val="false"/>
          <w:i w:val="false"/>
          <w:color w:val="000000"/>
          <w:sz w:val="28"/>
        </w:rPr>
        <w:t xml:space="preserve">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xml:space="preserve">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3"/>
    <w:bookmarkStart w:name="z21" w:id="14"/>
    <w:p>
      <w:pPr>
        <w:spacing w:after="0"/>
        <w:ind w:left="0"/>
        <w:jc w:val="both"/>
      </w:pPr>
      <w:r>
        <w:rPr>
          <w:rFonts w:ascii="Times New Roman"/>
          <w:b w:val="false"/>
          <w:i w:val="false"/>
          <w:color w:val="000000"/>
          <w:sz w:val="28"/>
        </w:rPr>
        <w:t xml:space="preserve">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4"/>
    <w:bookmarkStart w:name="z22" w:id="15"/>
    <w:p>
      <w:pPr>
        <w:spacing w:after="0"/>
        <w:ind w:left="0"/>
        <w:jc w:val="both"/>
      </w:pPr>
      <w:r>
        <w:rPr>
          <w:rFonts w:ascii="Times New Roman"/>
          <w:b w:val="false"/>
          <w:i w:val="false"/>
          <w:color w:val="000000"/>
          <w:sz w:val="28"/>
        </w:rPr>
        <w:t xml:space="preserve">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 үшін ауыл шаруашылығы жануарлары басының саны туралы мәліметтер;</w:t>
      </w:r>
    </w:p>
    <w:bookmarkEnd w:id="15"/>
    <w:bookmarkStart w:name="z23" w:id="16"/>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6"/>
    <w:bookmarkStart w:name="z24" w:id="17"/>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End w:id="17"/>
    <w:bookmarkStart w:name="z25" w:id="18"/>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18"/>
    <w:bookmarkStart w:name="z26" w:id="19"/>
    <w:p>
      <w:pPr>
        <w:spacing w:after="0"/>
        <w:ind w:left="0"/>
        <w:jc w:val="both"/>
      </w:pPr>
      <w:r>
        <w:rPr>
          <w:rFonts w:ascii="Times New Roman"/>
          <w:b w:val="false"/>
          <w:i w:val="false"/>
          <w:color w:val="000000"/>
          <w:sz w:val="28"/>
        </w:rPr>
        <w:t>
      4. Жоспарда мынадай қосымшалар қамтылған:</w:t>
      </w:r>
    </w:p>
    <w:bookmarkEnd w:id="19"/>
    <w:bookmarkStart w:name="z27" w:id="20"/>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0"/>
    <w:bookmarkStart w:name="z28" w:id="21"/>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1"/>
    <w:bookmarkStart w:name="z29" w:id="22"/>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2"/>
    <w:bookmarkStart w:name="z30" w:id="23"/>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23"/>
    <w:bookmarkStart w:name="z31" w:id="24"/>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24"/>
    <w:bookmarkStart w:name="z32" w:id="25"/>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25"/>
    <w:bookmarkStart w:name="z33" w:id="26"/>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26"/>
    <w:bookmarkStart w:name="z34" w:id="27"/>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27"/>
    <w:bookmarkStart w:name="z35" w:id="28"/>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28"/>
    <w:bookmarkStart w:name="z36" w:id="29"/>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w:t>
      </w:r>
      <w:r>
        <w:rPr>
          <w:rFonts w:ascii="Times New Roman"/>
          <w:b w:val="false"/>
          <w:i w:val="false"/>
          <w:color w:val="000000"/>
          <w:sz w:val="28"/>
        </w:rPr>
        <w:t>6-қосымшаның</w:t>
      </w:r>
      <w:r>
        <w:rPr>
          <w:rFonts w:ascii="Times New Roman"/>
          <w:b w:val="false"/>
          <w:i w:val="false"/>
          <w:color w:val="000000"/>
          <w:sz w:val="28"/>
        </w:rPr>
        <w:t xml:space="preserve"> 10-кестесіне сәйкес айқындалады;</w:t>
      </w:r>
    </w:p>
    <w:bookmarkEnd w:id="29"/>
    <w:bookmarkStart w:name="z37" w:id="30"/>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30"/>
    <w:bookmarkStart w:name="z38" w:id="31"/>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31"/>
    <w:bookmarkStart w:name="z39" w:id="32"/>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2"/>
    <w:bookmarkStart w:name="z40" w:id="33"/>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33"/>
    <w:bookmarkStart w:name="z41" w:id="34"/>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34"/>
    <w:bookmarkStart w:name="z42" w:id="35"/>
    <w:p>
      <w:pPr>
        <w:spacing w:after="0"/>
        <w:ind w:left="0"/>
        <w:jc w:val="both"/>
      </w:pPr>
      <w:r>
        <w:rPr>
          <w:rFonts w:ascii="Times New Roman"/>
          <w:b w:val="false"/>
          <w:i w:val="false"/>
          <w:color w:val="000000"/>
          <w:sz w:val="28"/>
        </w:rPr>
        <w:t>
      жайылым алаңдарын жекеленген өріс учаскелеріне бөлу;</w:t>
      </w:r>
    </w:p>
    <w:bookmarkEnd w:id="35"/>
    <w:bookmarkStart w:name="z43" w:id="36"/>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36"/>
    <w:bookmarkStart w:name="z44" w:id="37"/>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1-қосымша</w:t>
            </w:r>
          </w:p>
        </w:tc>
      </w:tr>
    </w:tbl>
    <w:bookmarkStart w:name="z46" w:id="38"/>
    <w:p>
      <w:pPr>
        <w:spacing w:after="0"/>
        <w:ind w:left="0"/>
        <w:jc w:val="left"/>
      </w:pPr>
      <w:r>
        <w:rPr>
          <w:rFonts w:ascii="Times New Roman"/>
          <w:b/>
          <w:i w:val="false"/>
          <w:color w:val="000000"/>
        </w:rPr>
        <w:t xml:space="preserve"> Өңірдің жер баланысыеың және мемлекеттік жер кадастрының ақпараттық жүйесінің деректері</w:t>
      </w:r>
    </w:p>
    <w:bookmarkEnd w:id="38"/>
    <w:bookmarkStart w:name="z47" w:id="39"/>
    <w:p>
      <w:pPr>
        <w:spacing w:after="0"/>
        <w:ind w:left="0"/>
        <w:jc w:val="both"/>
      </w:pPr>
      <w:r>
        <w:rPr>
          <w:rFonts w:ascii="Times New Roman"/>
          <w:b w:val="false"/>
          <w:i w:val="false"/>
          <w:color w:val="000000"/>
          <w:sz w:val="28"/>
        </w:rPr>
        <w:t>
      1-кесте. Көкпекті ауданында жайылымдық жерлердің санаттары бойынша бөлу, мың гектар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Жерлер</w:t>
            </w:r>
          </w:p>
          <w:bookmarkEnd w:id="40"/>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Көкпекті ауылдық округі</w:t>
            </w:r>
          </w:p>
          <w:bookmarkEnd w:id="41"/>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549,85</w:t>
            </w:r>
          </w:p>
        </w:tc>
      </w:tr>
    </w:tbl>
    <w:bookmarkStart w:name="z50" w:id="42"/>
    <w:p>
      <w:pPr>
        <w:spacing w:after="0"/>
        <w:ind w:left="0"/>
        <w:jc w:val="both"/>
      </w:pPr>
      <w:r>
        <w:rPr>
          <w:rFonts w:ascii="Times New Roman"/>
          <w:b w:val="false"/>
          <w:i w:val="false"/>
          <w:color w:val="000000"/>
          <w:sz w:val="28"/>
        </w:rPr>
        <w:t>
      2-кесте. Елді мекеннің жайылымдарын бөлу, мың гектар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bookmarkEnd w:id="43"/>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Аухадиев атындағы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2" w:id="44"/>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Акежанов Медет Кабимуратович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770101307621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Акежанов Медет Кабимуратович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770101307621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Едыге Маутканович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600219301956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Виничук Виктор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Геккель Виктор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530325301927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Джаксыбаев Дулат Досмухаметович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Джаксыбаева Жанар Досмухаметовна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671226400175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Джаксыбаева Калима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460101403163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Джамбаев Тлеукан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550308301859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Мухаметкалий Калелович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630310300908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Жусанбаев Жумагазы Сейсетович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Жумагазы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501107300504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Сансызбай Сапанович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520802300206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Камзаев Муратказы Оралгазинович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781209302988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Камзаев Муратказы Оралгазинович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781209302988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Тлеукан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640121300784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Кырыкбаева Рауиля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660808402278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Лискевич Александр Миронович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Лискевич Александр Миронович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0,845303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Аймаш Таировна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521204400948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 Халмат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730719301138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Мухамедова Аитжамал Сембаевна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430205400525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Мухамедова Аитжамал Сембаевна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430205400525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Насибуллина Зульфира Радиковна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681114401979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0,468236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Алматай Алпсбаевич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641018300471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Сауле Тулеубековна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550211401005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Руслан Раипұлы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651229300210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Даутхан Арынгазинович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420401301657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Мадияр Кажатбекович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970211350202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Саяхимов Ермекқазы Төлеуғазыұлы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610406300966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Саяхимов Ермекќазы Төлеуѓазыұлы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610406300966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160440002676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Омаргазы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490401300515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Омаргазы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490401300515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Омаргазы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490401300515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Серікбаева Гүлжан Әйкенкызы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600213400872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Таныспаев Руслан Маратбекович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800426302713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ТЕРЕК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"Кокпекты Жер"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"Сейтпек"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"Сейтпек"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"Тұрар-жер"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230540041557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Толешова Асыл Сабитбековна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820815400751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0,872163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Ляззат Жанабековна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840708401990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Елдос Бауыржанұлы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920930351240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Чинтимиров Александр 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771019302527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Шарипкали Аймухаметович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500213301308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23244015510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Акылбаева Галия Каламбековна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600821400263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 Галым Турсунгазынович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710901303020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Бекбердинов Тусыпбай Мигражевич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Букубаев Кайрат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891225301533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Ақылбек Советбекұлы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630825300224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Кайрат Советбекович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730704301502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Саидгали Карибаевич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530314301104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Саидгали Карибаевич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530314301104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Саидгали Карибаевич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530314301104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0,62357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 Адильбек Оразгалиевич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610726301964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Марат Кариевич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Мерибаев Амангельды Толеубаевич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Наушев Кенжибек Шакирович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740924302192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Оспанбаев Марат Мерекеұлы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781021302807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Марат Биданович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620607302203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Сахариев Толеугазы Шугаевич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611023300263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"BORDAKY MAL"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041240030197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Көкпекті"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Көкпекті"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Көкпекті"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Көкпекті"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Айдаргазин Канатбек Советулы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710107300981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Туруспек Жуманович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650908301485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Едыге Маутканович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600219301956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Бахтинова Кульчат Аймухаметовна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630717402686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Бейсенгулова Бижамал Солтангаликызы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530209401105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Муратказы 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760413300310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Дамир Гылымович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851126300976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Дамир Гылымович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851126300976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Руслан Кенесұлы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700525302720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Ержан Кабдугалиевич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Мұрат Кенесұлы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Мұрат Кенесұлы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Саидгали Карибаевич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530314301104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Калдыбаева Айгуль Каденовна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731216400729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Каребаев Төлеугазы Уәсілұлы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380315302472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Кенесханов Марат Кайратұлы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920209350699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Тлеукан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640121300784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Кулекенов Алимбек Турарбекович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680812301439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Мейремхан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600430300152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Рустам Кужатович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740518302879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Рафаиль Саитшарифович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580416300912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Даулет Дулатович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731027302573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Максут Канапиянович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421212301030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Акан Манафович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Акан Манафович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Сейфиев Харис Хайдарович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770724302110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Даурен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840901302485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960240001281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960240001281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ТЕРЕК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"Кокпекты Жер"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"Кокпекты Жер"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Тусупжанов Бауыржан Зияшович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680127300912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Умбетбаев Кайрат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Умбетбаев Кайрат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Умбетбаев Кайрат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Умбетбаев Кайрат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Фахрутдинов Халел Далилевич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Болаткан Тайболатович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730219301754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Болаткан Тайболатович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730219301754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Болаткан Тайболатович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730219301754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Жалель Кажимханович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680320302402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Бапабаев Амантай Каримұлы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670802301363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Бапабаев Амантай Каримұлы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670802301363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Бекбердинов Тусыпбай Мигражевич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Бекбердинов Тусыпбай Мигражевич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Бекбердинов Тусыпбай Мигражевич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Бекбердинов Тусыпбай Мигражевич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Далелхан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581129302031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5,887042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Кайрат Айткалиевич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861006300648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Изгуттинов Данияр Калимуратович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721220301999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Изгуттинов Данияр Калимуратович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721220301999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Изгуттинов Ержан Султанмуратович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610309300166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Изгуттинов Каиржан Солтанмуратович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Алем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940620301074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Марат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Марат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Марат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Марат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Карыкболова Аинур Кайроллиновна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810707400950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Карыкболова Аинур Кайроллиновна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810707400950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Санат Батанұлв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771014302123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Мазыбаев Кудайберды Тайрович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521014300215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Маутбеков Оразбаев Архат Мәуітбекұлы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Нұрмұхамбетов Дәлелхан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591001302520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"Толағай Сүт"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170940031322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"Толағай Сүт"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170940031322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Табигатова Айым Орынтаевна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881215401593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Табигатова Айым Орынтаевна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881215401593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Тлебалдин Канат Асырандинович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620719300993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051140004621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051140004621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051140004621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"ТПК Восток"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191040030506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"ТПК Восток"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191040030506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Тусупбеков Алмат Куанович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670810301723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Тусупбеков Алмат Куанович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670810301723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"Goldstone Minerals"АҚ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111240020714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Канат Жұмагазинұлы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720916301573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 Галым Турсунгазынович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710901303020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Булькенов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520131300060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580401302223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Сабыр Кайргазинович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650325302711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Калдыбаева Айгуль Каденовна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731216400729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Калдыбаева Айгуль Каденовна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731216400729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Калдыбаева Айгуль Каденовна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731216400729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Каликов Марат Каликанович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Карыкболов Даулет Кайроллинович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680603301195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Кузембаева Мансия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481013400652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Кумпеисов Алыбек Калиолданович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611117300722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Кайырлы Далелович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640811300606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Маутбеков Оразбаев Архат Мәуітбекұлы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801107300389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Кизатолла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430603300592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Мурат Адыггазинович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Ордаканов Марат Болысаевич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590226300208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Ордаканов Марат Болысаевич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590226300208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Хаджимурат Ешмухаметович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630911300826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Тлевберденов Болат Алпысбаевич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Кадырбек Кенесұлы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711205301033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Токторбаев Букумбай Сойлоканович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690402301401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Ерболат 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Ерболат 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Ерболат 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Рустам Кабатайұлы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741228301490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Бакатбаев Берик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760729302750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Бакатбаев Берик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760729302750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Бакатбаев Берик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760729302750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 Берикбол Кенжебекович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660326300336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Әбілхайыров Алтынгазы Сейітказыұлы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620409301457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Закен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410107300235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Какиш Мухаметжанович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430519300050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Кокпаев Абылгазы Сагидоллаулы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Кокпаев Абылгазы Сагидоллаулы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Еркинбек Габдуалиевич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570307300284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Болат Мусинович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Болат Мусинович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Серик Сагимбаевич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500611300264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Жанар Киноятовна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700224400635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Асыл Базылханович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510201303122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Мұхамед Каликанұлы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23244025401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Солтабаев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600706300658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Акчабаров Марат Кұсманұлы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591212300765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Даурен Мадишевич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Кайрат Капезович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Кайрат Капезович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Кайрат Капезович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Кабатай Орангазинович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461215301597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Кұнанбаев Абайдулла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350102300195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Дюсюпова Маузия Нокановна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530124400972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Кантаева Акмарал Советхановна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631222400989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Кинбаев Айткали Елеусизович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640216300621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Ербол Ныгметжанұлы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 Талап"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150240027840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Көкпекті"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Турукпаев Кайрат Асетович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620825302655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23244008451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Бейсатова Екатерина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461014400634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Назымбек Кабдугалымович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Назымбек Кабдугалымович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Калдыбаева Айгуль Каденовна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731216400729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Ерлик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570122300734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Кымбат Айткалиұлы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621122301122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Насымханова Раушан Кенжехановна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591025401391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Көкпекті"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041240015183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041240015183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Токашев Айткали Кажиевич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630225302140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Ыдырышов Ахметшукир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471006300081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Аухадиев атындағы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Бабоев Алексей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570305301529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Хикматуллин Асхат Гилмуллович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440225300807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Сейфиев Харис Хайдарович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770724302110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050140015357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050140015357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23244011385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76,31</w:t>
            </w:r>
          </w:p>
        </w:tc>
      </w:tr>
    </w:tbl>
    <w:bookmarkStart w:name="z53" w:id="45"/>
    <w:p>
      <w:pPr>
        <w:spacing w:after="0"/>
        <w:ind w:left="0"/>
        <w:jc w:val="both"/>
      </w:pPr>
      <w:r>
        <w:rPr>
          <w:rFonts w:ascii="Times New Roman"/>
          <w:b w:val="false"/>
          <w:i w:val="false"/>
          <w:color w:val="000000"/>
          <w:sz w:val="28"/>
        </w:rPr>
        <w:t>
      4-кесте. Жайылымдарды бөлу</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 ланатын жайылым 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 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1042330002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1042730002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1042350002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1042370002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1042450002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1042470002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1042570002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bl>
    <w:bookmarkStart w:name="z54" w:id="46"/>
    <w:p>
      <w:pPr>
        <w:spacing w:after="0"/>
        <w:ind w:left="0"/>
        <w:jc w:val="both"/>
      </w:pPr>
      <w:r>
        <w:rPr>
          <w:rFonts w:ascii="Times New Roman"/>
          <w:b w:val="false"/>
          <w:i w:val="false"/>
          <w:color w:val="000000"/>
          <w:sz w:val="28"/>
        </w:rPr>
        <w:t>
      Ауыл шаруашылығы жануарларын жаю үшін 82,82 мың гектар жайылым қажет.</w:t>
      </w:r>
    </w:p>
    <w:bookmarkEnd w:id="46"/>
    <w:bookmarkStart w:name="z55" w:id="47"/>
    <w:p>
      <w:pPr>
        <w:spacing w:after="0"/>
        <w:ind w:left="0"/>
        <w:jc w:val="both"/>
      </w:pPr>
      <w:r>
        <w:rPr>
          <w:rFonts w:ascii="Times New Roman"/>
          <w:b w:val="false"/>
          <w:i w:val="false"/>
          <w:color w:val="000000"/>
          <w:sz w:val="28"/>
        </w:rPr>
        <w:t>
      102,25 мың гектар алаңды алып жатқан көпшілік пайдаланатын жайылымдарда 23844 мал басы жайылады, 245,38 мың гектар алаңды алып жатқан шалғайдағы жайылымдарда 57496 мал басы жайылады.</w:t>
      </w:r>
    </w:p>
    <w:bookmarkEnd w:id="47"/>
    <w:bookmarkStart w:name="z56" w:id="48"/>
    <w:p>
      <w:pPr>
        <w:spacing w:after="0"/>
        <w:ind w:left="0"/>
        <w:jc w:val="both"/>
      </w:pPr>
      <w:r>
        <w:rPr>
          <w:rFonts w:ascii="Times New Roman"/>
          <w:b w:val="false"/>
          <w:i w:val="false"/>
          <w:color w:val="000000"/>
          <w:sz w:val="28"/>
        </w:rPr>
        <w:t>
      5-кесте. Қосымша қажет етілетін жайылымдар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2-қосымша</w:t>
            </w:r>
          </w:p>
        </w:tc>
      </w:tr>
    </w:tbl>
    <w:bookmarkStart w:name="z58" w:id="49"/>
    <w:p>
      <w:pPr>
        <w:spacing w:after="0"/>
        <w:ind w:left="0"/>
        <w:jc w:val="left"/>
      </w:pPr>
      <w:r>
        <w:rPr>
          <w:rFonts w:ascii="Times New Roman"/>
          <w:b/>
          <w:i w:val="false"/>
          <w:color w:val="000000"/>
        </w:rPr>
        <w:t xml:space="preserve"> Жайылымдарды геоботаникалық зерттеп-қарау мәліметтер</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0"/>
          <w:p>
            <w:pPr>
              <w:spacing w:after="20"/>
              <w:ind w:left="20"/>
              <w:jc w:val="both"/>
            </w:pPr>
            <w:r>
              <w:rPr>
                <w:rFonts w:ascii="Times New Roman"/>
                <w:b w:val="false"/>
                <w:i w:val="false"/>
                <w:color w:val="000000"/>
                <w:sz w:val="20"/>
              </w:rPr>
              <w:t>
Табиғи азықтық алқаптардың</w:t>
            </w:r>
          </w:p>
          <w:bookmarkEnd w:id="50"/>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1"/>
          <w:p>
            <w:pPr>
              <w:spacing w:after="20"/>
              <w:ind w:left="20"/>
              <w:jc w:val="both"/>
            </w:pPr>
            <w:r>
              <w:rPr>
                <w:rFonts w:ascii="Times New Roman"/>
                <w:b w:val="false"/>
                <w:i w:val="false"/>
                <w:color w:val="000000"/>
                <w:sz w:val="20"/>
              </w:rPr>
              <w:t>
29Б</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М-5б</w:t>
            </w:r>
          </w:p>
          <w:p>
            <w:pPr>
              <w:spacing w:after="20"/>
              <w:ind w:left="20"/>
              <w:jc w:val="both"/>
            </w:pPr>
            <w:r>
              <w:rPr>
                <w:rFonts w:ascii="Times New Roman"/>
                <w:b w:val="false"/>
                <w:i w:val="false"/>
                <w:color w:val="000000"/>
                <w:sz w:val="20"/>
              </w:rPr>
              <w:t>
05.07.2022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2"/>
                <w:p>
                  <w:pPr>
                    <w:spacing w:after="20"/>
                    <w:ind w:left="20"/>
                    <w:jc w:val="both"/>
                  </w:pPr>
                  <w:r>
                    <w:rPr>
                      <w:rFonts w:ascii="Times New Roman"/>
                      <w:b w:val="false"/>
                      <w:i w:val="false"/>
                      <w:color w:val="000000"/>
                      <w:sz w:val="20"/>
                    </w:rPr>
                    <w:t>
Дәнді-шөпті шалғынды</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ашық-қоңырқасқан кәдімгі сазды</w:t>
                  </w:r>
                </w:p>
                <w:p>
                  <w:pPr>
                    <w:spacing w:after="20"/>
                    <w:ind w:left="20"/>
                    <w:jc w:val="both"/>
                  </w:pPr>
                  <w:r>
                    <w:rPr>
                      <w:rFonts w:ascii="Times New Roman"/>
                      <w:b w:val="false"/>
                      <w:i w:val="false"/>
                      <w:color w:val="000000"/>
                      <w:sz w:val="20"/>
                    </w:rPr>
                    <w:t>
</w:t>
                  </w:r>
                  <w:r>
                    <w:rPr>
                      <w:rFonts w:ascii="Times New Roman"/>
                      <w:b w:val="false"/>
                      <w:i w:val="false"/>
                      <w:color w:val="000000"/>
                      <w:sz w:val="20"/>
                    </w:rPr>
                    <w:t>топырақтарда</w:t>
                  </w:r>
                </w:p>
                <w:p>
                  <w:pPr>
                    <w:spacing w:after="20"/>
                    <w:ind w:left="20"/>
                    <w:jc w:val="both"/>
                  </w:pPr>
                  <w:r>
                    <w:rPr>
                      <w:rFonts w:ascii="Times New Roman"/>
                      <w:b w:val="false"/>
                      <w:i w:val="false"/>
                      <w:color w:val="000000"/>
                      <w:sz w:val="20"/>
                    </w:rPr>
                    <w:t>
</w:t>
                  </w:r>
                  <w:r>
                    <w:rPr>
                      <w:rFonts w:ascii="Times New Roman"/>
                      <w:b w:val="false"/>
                      <w:i w:val="false"/>
                      <w:color w:val="000000"/>
                      <w:sz w:val="20"/>
                    </w:rPr>
                    <w:t>(Қылтықсыз қылқұйрық, шырмауық бидайық, ерте бадана,</w:t>
                  </w:r>
                </w:p>
                <w:p>
                  <w:pPr>
                    <w:spacing w:after="20"/>
                    <w:ind w:left="20"/>
                    <w:jc w:val="both"/>
                  </w:pPr>
                  <w:r>
                    <w:rPr>
                      <w:rFonts w:ascii="Times New Roman"/>
                      <w:b w:val="false"/>
                      <w:i w:val="false"/>
                      <w:color w:val="000000"/>
                      <w:sz w:val="20"/>
                    </w:rPr>
                    <w:t>
британ түймедағы)</w:t>
                  </w:r>
                </w:p>
              </w:tc>
            </w:tr>
          </w:tbl>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3"/>
          <w:p>
            <w:pPr>
              <w:spacing w:after="20"/>
              <w:ind w:left="20"/>
              <w:jc w:val="both"/>
            </w:pPr>
            <w:r>
              <w:rPr>
                <w:rFonts w:ascii="Times New Roman"/>
                <w:b w:val="false"/>
                <w:i w:val="false"/>
                <w:color w:val="000000"/>
                <w:sz w:val="20"/>
              </w:rPr>
              <w:t>
25А</w:t>
            </w:r>
          </w:p>
          <w:bookmarkEnd w:id="53"/>
          <w:p>
            <w:pPr>
              <w:spacing w:after="20"/>
              <w:ind w:left="20"/>
              <w:jc w:val="both"/>
            </w:pPr>
            <w:r>
              <w:rPr>
                <w:rFonts w:ascii="Times New Roman"/>
                <w:b w:val="false"/>
                <w:i w:val="false"/>
                <w:color w:val="000000"/>
                <w:sz w:val="20"/>
              </w:rPr>
              <w:t>
М-5б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шөпті-астық тұқымдасты шалғынды ашық-қоңыр кәдімгі сазды топырақтарда (урал миясы, тышқан бұршағы, дақты солянка, шалғынды қылтық, шырмауық бидайық, қысқа қылтанақты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4"/>
          <w:p>
            <w:pPr>
              <w:spacing w:after="20"/>
              <w:ind w:left="20"/>
              <w:jc w:val="both"/>
            </w:pPr>
            <w:r>
              <w:rPr>
                <w:rFonts w:ascii="Times New Roman"/>
                <w:b w:val="false"/>
                <w:i w:val="false"/>
                <w:color w:val="000000"/>
                <w:sz w:val="20"/>
              </w:rPr>
              <w:t>
30</w:t>
            </w:r>
          </w:p>
          <w:bookmarkEnd w:id="54"/>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Бетегелі-әр түрлі шөпті сортаңды ашық-қоңыр шалғынды топырақта (жіңішке бетеге, түйнекті жаужапырақ, ақ мыңжапырақ, дәрілік бақбақ)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5"/>
          <w:p>
            <w:pPr>
              <w:spacing w:after="20"/>
              <w:ind w:left="20"/>
              <w:jc w:val="both"/>
            </w:pPr>
            <w:r>
              <w:rPr>
                <w:rFonts w:ascii="Times New Roman"/>
                <w:b w:val="false"/>
                <w:i w:val="false"/>
                <w:color w:val="000000"/>
                <w:sz w:val="20"/>
              </w:rPr>
              <w:t>
32Б</w:t>
            </w:r>
          </w:p>
          <w:bookmarkEnd w:id="55"/>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ашық-қоңыр сортаң топырақтағы шалғай-қияқ-әр түрлі шөптесін өсімдіктер (Жылтыр шалғай, жіңішке қияқ, нүктелі сортаңшөп, урал миясы, сортаң жуасыны, Гмелин кермегі)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ашық-қоңыр топырақтағы ағаш-бұталы өсімдіктер (терек, қайың, үйеңкі, қасқыржидек, тал)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Басқаларыжайылым ДКЗ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6"/>
          <w:p>
            <w:pPr>
              <w:spacing w:after="20"/>
              <w:ind w:left="20"/>
              <w:jc w:val="both"/>
            </w:pPr>
            <w:r>
              <w:rPr>
                <w:rFonts w:ascii="Times New Roman"/>
                <w:b w:val="false"/>
                <w:i w:val="false"/>
                <w:color w:val="000000"/>
                <w:sz w:val="20"/>
              </w:rPr>
              <w:t>
10</w:t>
            </w:r>
          </w:p>
          <w:bookmarkEnd w:id="5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7"/>
          <w:p>
            <w:pPr>
              <w:spacing w:after="20"/>
              <w:ind w:left="20"/>
              <w:jc w:val="both"/>
            </w:pPr>
            <w:r>
              <w:rPr>
                <w:rFonts w:ascii="Times New Roman"/>
                <w:b w:val="false"/>
                <w:i w:val="false"/>
                <w:color w:val="000000"/>
                <w:sz w:val="20"/>
              </w:rPr>
              <w:t>
99</w:t>
            </w:r>
          </w:p>
          <w:bookmarkEnd w:id="5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994</w:t>
            </w:r>
          </w:p>
          <w:p>
            <w:pPr>
              <w:spacing w:after="20"/>
              <w:ind w:left="20"/>
              <w:jc w:val="both"/>
            </w:pPr>
            <w:r>
              <w:rPr>
                <w:rFonts w:ascii="Times New Roman"/>
                <w:b w:val="false"/>
                <w:i w:val="false"/>
                <w:color w:val="000000"/>
                <w:sz w:val="20"/>
              </w:rPr>
              <w:t>
</w:t>
            </w:r>
            <w:r>
              <w:rPr>
                <w:rFonts w:ascii="Times New Roman"/>
                <w:b w:val="false"/>
                <w:i w:val="false"/>
                <w:color w:val="000000"/>
                <w:sz w:val="20"/>
              </w:rPr>
              <w:t>895</w:t>
            </w:r>
          </w:p>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8"/>
          <w:p>
            <w:pPr>
              <w:spacing w:after="20"/>
              <w:ind w:left="20"/>
              <w:jc w:val="both"/>
            </w:pPr>
            <w:r>
              <w:rPr>
                <w:rFonts w:ascii="Times New Roman"/>
                <w:b w:val="false"/>
                <w:i w:val="false"/>
                <w:color w:val="000000"/>
                <w:sz w:val="20"/>
              </w:rPr>
              <w:t>
14А</w:t>
            </w:r>
          </w:p>
          <w:bookmarkEnd w:id="58"/>
          <w:p>
            <w:pPr>
              <w:spacing w:after="20"/>
              <w:ind w:left="20"/>
              <w:jc w:val="both"/>
            </w:pPr>
            <w:r>
              <w:rPr>
                <w:rFonts w:ascii="Times New Roman"/>
                <w:b w:val="false"/>
                <w:i w:val="false"/>
                <w:color w:val="000000"/>
                <w:sz w:val="20"/>
              </w:rPr>
              <w:t>
М-3а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9"/>
          <w:p>
            <w:pPr>
              <w:spacing w:after="20"/>
              <w:ind w:left="20"/>
              <w:jc w:val="both"/>
            </w:pPr>
            <w:r>
              <w:rPr>
                <w:rFonts w:ascii="Times New Roman"/>
                <w:b w:val="false"/>
                <w:i w:val="false"/>
                <w:color w:val="000000"/>
                <w:sz w:val="20"/>
              </w:rPr>
              <w:t>
Жазық дала</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Бетегелі-қаулы-жусанды</w:t>
            </w:r>
          </w:p>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 кәдімгі</w:t>
            </w:r>
          </w:p>
          <w:p>
            <w:pPr>
              <w:spacing w:after="20"/>
              <w:ind w:left="20"/>
              <w:jc w:val="both"/>
            </w:pPr>
            <w:r>
              <w:rPr>
                <w:rFonts w:ascii="Times New Roman"/>
                <w:b w:val="false"/>
                <w:i w:val="false"/>
                <w:color w:val="000000"/>
                <w:sz w:val="20"/>
              </w:rPr>
              <w:t>
</w:t>
            </w:r>
            <w:r>
              <w:rPr>
                <w:rFonts w:ascii="Times New Roman"/>
                <w:b w:val="false"/>
                <w:i w:val="false"/>
                <w:color w:val="000000"/>
                <w:sz w:val="20"/>
              </w:rPr>
              <w:t>сазды топырақта</w:t>
            </w:r>
          </w:p>
          <w:p>
            <w:pPr>
              <w:spacing w:after="20"/>
              <w:ind w:left="20"/>
              <w:jc w:val="both"/>
            </w:pPr>
            <w:r>
              <w:rPr>
                <w:rFonts w:ascii="Times New Roman"/>
                <w:b w:val="false"/>
                <w:i w:val="false"/>
                <w:color w:val="000000"/>
                <w:sz w:val="20"/>
              </w:rPr>
              <w:t>
</w:t>
            </w:r>
            <w:r>
              <w:rPr>
                <w:rFonts w:ascii="Times New Roman"/>
                <w:b w:val="false"/>
                <w:i w:val="false"/>
                <w:color w:val="000000"/>
                <w:sz w:val="20"/>
              </w:rPr>
              <w:t>(Бетеге, Лессинг қаулысы, қылқан қаулы</w:t>
            </w:r>
          </w:p>
          <w:p>
            <w:pPr>
              <w:spacing w:after="20"/>
              <w:ind w:left="20"/>
              <w:jc w:val="both"/>
            </w:pPr>
            <w:r>
              <w:rPr>
                <w:rFonts w:ascii="Times New Roman"/>
                <w:b w:val="false"/>
                <w:i w:val="false"/>
                <w:color w:val="000000"/>
                <w:sz w:val="20"/>
              </w:rPr>
              <w:t>
</w:t>
            </w:r>
            <w:r>
              <w:rPr>
                <w:rFonts w:ascii="Times New Roman"/>
                <w:b w:val="false"/>
                <w:i w:val="false"/>
                <w:color w:val="000000"/>
                <w:sz w:val="20"/>
              </w:rPr>
              <w:t>Австрия жусаны, Шренк жусаны,</w:t>
            </w:r>
          </w:p>
          <w:p>
            <w:pPr>
              <w:spacing w:after="20"/>
              <w:ind w:left="20"/>
              <w:jc w:val="both"/>
            </w:pPr>
            <w:r>
              <w:rPr>
                <w:rFonts w:ascii="Times New Roman"/>
                <w:b w:val="false"/>
                <w:i w:val="false"/>
                <w:color w:val="000000"/>
                <w:sz w:val="20"/>
              </w:rPr>
              <w:t>
сор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0"/>
          <w:p>
            <w:pPr>
              <w:spacing w:after="20"/>
              <w:ind w:left="20"/>
              <w:jc w:val="both"/>
            </w:pPr>
            <w:r>
              <w:rPr>
                <w:rFonts w:ascii="Times New Roman"/>
                <w:b w:val="false"/>
                <w:i w:val="false"/>
                <w:color w:val="000000"/>
                <w:sz w:val="20"/>
              </w:rPr>
              <w:t>
16В</w:t>
            </w:r>
          </w:p>
          <w:bookmarkEnd w:id="60"/>
          <w:p>
            <w:pPr>
              <w:spacing w:after="20"/>
              <w:ind w:left="20"/>
              <w:jc w:val="both"/>
            </w:pPr>
            <w:r>
              <w:rPr>
                <w:rFonts w:ascii="Times New Roman"/>
                <w:b w:val="false"/>
                <w:i w:val="false"/>
                <w:color w:val="000000"/>
                <w:sz w:val="20"/>
              </w:rPr>
              <w:t>
М-3г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1"/>
          <w:p>
            <w:pPr>
              <w:spacing w:after="20"/>
              <w:ind w:left="20"/>
              <w:jc w:val="both"/>
            </w:pPr>
            <w:r>
              <w:rPr>
                <w:rFonts w:ascii="Times New Roman"/>
                <w:b w:val="false"/>
                <w:i w:val="false"/>
                <w:color w:val="000000"/>
                <w:sz w:val="20"/>
              </w:rPr>
              <w:t>
Ақшыл-қоңыр орташа сортаң топырақтағы қарағанды бетеге-жусанды сор жерлер</w:t>
            </w:r>
          </w:p>
          <w:bookmarkEnd w:id="61"/>
          <w:p>
            <w:pPr>
              <w:spacing w:after="20"/>
              <w:ind w:left="20"/>
              <w:jc w:val="both"/>
            </w:pPr>
            <w:r>
              <w:rPr>
                <w:rFonts w:ascii="Times New Roman"/>
                <w:b w:val="false"/>
                <w:i w:val="false"/>
                <w:color w:val="000000"/>
                <w:sz w:val="20"/>
              </w:rPr>
              <w:t>
(Бетеге, жіңішке жапырақты жусан, аласа қараған)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2"/>
          <w:p>
            <w:pPr>
              <w:spacing w:after="20"/>
              <w:ind w:left="20"/>
              <w:jc w:val="both"/>
            </w:pPr>
            <w:r>
              <w:rPr>
                <w:rFonts w:ascii="Times New Roman"/>
                <w:b w:val="false"/>
                <w:i w:val="false"/>
                <w:color w:val="000000"/>
                <w:sz w:val="20"/>
              </w:rPr>
              <w:t>
32Б</w:t>
            </w:r>
          </w:p>
          <w:bookmarkEnd w:id="62"/>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3"/>
          <w:p>
            <w:pPr>
              <w:spacing w:after="20"/>
              <w:ind w:left="20"/>
              <w:jc w:val="both"/>
            </w:pPr>
            <w:r>
              <w:rPr>
                <w:rFonts w:ascii="Times New Roman"/>
                <w:b w:val="false"/>
                <w:i w:val="false"/>
                <w:color w:val="000000"/>
                <w:sz w:val="20"/>
              </w:rPr>
              <w:t>
Шалғынды ашық-қоңыр сортаң топырақтағы шалғайлы-қаулы-әртүрлі шөптесін өсімдіктер</w:t>
            </w:r>
          </w:p>
          <w:bookmarkEnd w:id="63"/>
          <w:p>
            <w:pPr>
              <w:spacing w:after="20"/>
              <w:ind w:left="20"/>
              <w:jc w:val="both"/>
            </w:pPr>
            <w:r>
              <w:rPr>
                <w:rFonts w:ascii="Times New Roman"/>
                <w:b w:val="false"/>
                <w:i w:val="false"/>
                <w:color w:val="000000"/>
                <w:sz w:val="20"/>
              </w:rPr>
              <w:t>
(Жылтыр шалғай, жіңішке қау, бұтақты вострец, түйнекті зопник, британ түйесіңірі, орта жолжелкен, Гмелин кермегі)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4"/>
          <w:p>
            <w:pPr>
              <w:spacing w:after="20"/>
              <w:ind w:left="20"/>
              <w:jc w:val="both"/>
            </w:pPr>
            <w:r>
              <w:rPr>
                <w:rFonts w:ascii="Times New Roman"/>
                <w:b w:val="false"/>
                <w:i w:val="false"/>
                <w:color w:val="000000"/>
                <w:sz w:val="20"/>
              </w:rPr>
              <w:t>
24</w:t>
            </w:r>
          </w:p>
          <w:bookmarkEnd w:id="64"/>
          <w:p>
            <w:pPr>
              <w:spacing w:after="20"/>
              <w:ind w:left="20"/>
              <w:jc w:val="both"/>
            </w:pPr>
            <w:r>
              <w:rPr>
                <w:rFonts w:ascii="Times New Roman"/>
                <w:b w:val="false"/>
                <w:i w:val="false"/>
                <w:color w:val="000000"/>
                <w:sz w:val="20"/>
              </w:rPr>
              <w:t>
М-5б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5"/>
          <w:p>
            <w:pPr>
              <w:spacing w:after="20"/>
              <w:ind w:left="20"/>
              <w:jc w:val="both"/>
            </w:pPr>
            <w:r>
              <w:rPr>
                <w:rFonts w:ascii="Times New Roman"/>
                <w:b w:val="false"/>
                <w:i w:val="false"/>
                <w:color w:val="000000"/>
                <w:sz w:val="20"/>
              </w:rPr>
              <w:t>
Сортаңды шалғынды ашық-қоңыр топырақтағы ши-биешелі өсімдіктер</w:t>
            </w:r>
          </w:p>
          <w:bookmarkEnd w:id="65"/>
          <w:p>
            <w:pPr>
              <w:spacing w:after="20"/>
              <w:ind w:left="20"/>
              <w:jc w:val="both"/>
            </w:pPr>
            <w:r>
              <w:rPr>
                <w:rFonts w:ascii="Times New Roman"/>
                <w:b w:val="false"/>
                <w:i w:val="false"/>
                <w:color w:val="000000"/>
                <w:sz w:val="20"/>
              </w:rPr>
              <w:t>
(Жылтыр ши, жіңішке биеше)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6"/>
          <w:p>
            <w:pPr>
              <w:spacing w:after="20"/>
              <w:ind w:left="20"/>
              <w:jc w:val="both"/>
            </w:pPr>
            <w:r>
              <w:rPr>
                <w:rFonts w:ascii="Times New Roman"/>
                <w:b w:val="false"/>
                <w:i w:val="false"/>
                <w:color w:val="000000"/>
                <w:sz w:val="20"/>
              </w:rPr>
              <w:t>
37</w:t>
            </w:r>
          </w:p>
          <w:bookmarkEnd w:id="66"/>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ашық-қоңыр түсті әдеттегі сазды топырақтағы қоңырбас-әр түрлі шөптесін (ерте қоңырбас, шашақты саусақгүл, орта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7"/>
          <w:p>
            <w:pPr>
              <w:spacing w:after="20"/>
              <w:ind w:left="20"/>
              <w:jc w:val="both"/>
            </w:pPr>
            <w:r>
              <w:rPr>
                <w:rFonts w:ascii="Times New Roman"/>
                <w:b w:val="false"/>
                <w:i w:val="false"/>
                <w:color w:val="000000"/>
                <w:sz w:val="20"/>
              </w:rPr>
              <w:t>
16А</w:t>
            </w:r>
          </w:p>
          <w:bookmarkEnd w:id="67"/>
          <w:p>
            <w:pPr>
              <w:spacing w:after="20"/>
              <w:ind w:left="20"/>
              <w:jc w:val="both"/>
            </w:pPr>
            <w:r>
              <w:rPr>
                <w:rFonts w:ascii="Times New Roman"/>
                <w:b w:val="false"/>
                <w:i w:val="false"/>
                <w:color w:val="000000"/>
                <w:sz w:val="20"/>
              </w:rPr>
              <w:t>
М-3а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8"/>
          <w:p>
            <w:pPr>
              <w:spacing w:after="20"/>
              <w:ind w:left="20"/>
              <w:jc w:val="both"/>
            </w:pPr>
            <w:r>
              <w:rPr>
                <w:rFonts w:ascii="Times New Roman"/>
                <w:b w:val="false"/>
                <w:i w:val="false"/>
                <w:color w:val="000000"/>
                <w:sz w:val="20"/>
              </w:rPr>
              <w:t>
Жусанды-камфорозмалы сортаңды шалғынды ашық-қоңыр топырақтарда</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(Қара жусан, Шренк жусаны,</w:t>
            </w:r>
          </w:p>
          <w:p>
            <w:pPr>
              <w:spacing w:after="20"/>
              <w:ind w:left="20"/>
              <w:jc w:val="both"/>
            </w:pPr>
            <w:r>
              <w:rPr>
                <w:rFonts w:ascii="Times New Roman"/>
                <w:b w:val="false"/>
                <w:i w:val="false"/>
                <w:color w:val="000000"/>
                <w:sz w:val="20"/>
              </w:rPr>
              <w:t>
Марсель камфорозмасы)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9"/>
          <w:p>
            <w:pPr>
              <w:spacing w:after="20"/>
              <w:ind w:left="20"/>
              <w:jc w:val="both"/>
            </w:pPr>
            <w:r>
              <w:rPr>
                <w:rFonts w:ascii="Times New Roman"/>
                <w:b w:val="false"/>
                <w:i w:val="false"/>
                <w:color w:val="000000"/>
                <w:sz w:val="20"/>
              </w:rPr>
              <w:t>
24</w:t>
            </w:r>
          </w:p>
          <w:bookmarkEnd w:id="69"/>
          <w:p>
            <w:pPr>
              <w:spacing w:after="20"/>
              <w:ind w:left="20"/>
              <w:jc w:val="both"/>
            </w:pPr>
            <w:r>
              <w:rPr>
                <w:rFonts w:ascii="Times New Roman"/>
                <w:b w:val="false"/>
                <w:i w:val="false"/>
                <w:color w:val="000000"/>
                <w:sz w:val="20"/>
              </w:rPr>
              <w:t>
М-5б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0"/>
          <w:p>
            <w:pPr>
              <w:spacing w:after="20"/>
              <w:ind w:left="20"/>
              <w:jc w:val="both"/>
            </w:pPr>
            <w:r>
              <w:rPr>
                <w:rFonts w:ascii="Times New Roman"/>
                <w:b w:val="false"/>
                <w:i w:val="false"/>
                <w:color w:val="000000"/>
                <w:sz w:val="20"/>
              </w:rPr>
              <w:t>
5</w:t>
            </w:r>
          </w:p>
          <w:bookmarkEnd w:id="70"/>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1"/>
          <w:p>
            <w:pPr>
              <w:spacing w:after="20"/>
              <w:ind w:left="20"/>
              <w:jc w:val="both"/>
            </w:pPr>
            <w:r>
              <w:rPr>
                <w:rFonts w:ascii="Times New Roman"/>
                <w:b w:val="false"/>
                <w:i w:val="false"/>
                <w:color w:val="000000"/>
                <w:sz w:val="20"/>
              </w:rPr>
              <w:t>
Жазық дала</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Ашық-қоңырқай қара топырақты саздақ жерлердегі</w:t>
            </w:r>
          </w:p>
          <w:p>
            <w:pPr>
              <w:spacing w:after="20"/>
              <w:ind w:left="20"/>
              <w:jc w:val="both"/>
            </w:pPr>
            <w:r>
              <w:rPr>
                <w:rFonts w:ascii="Times New Roman"/>
                <w:b w:val="false"/>
                <w:i w:val="false"/>
                <w:color w:val="000000"/>
                <w:sz w:val="20"/>
              </w:rPr>
              <w:t>
бетеге-жусан-қаулы өсімдіктер (бетеге, Лерх жусаны, жіңішке жапырақты жусан, қылқан қау).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2"/>
          <w:p>
            <w:pPr>
              <w:spacing w:after="20"/>
              <w:ind w:left="20"/>
              <w:jc w:val="both"/>
            </w:pPr>
            <w:r>
              <w:rPr>
                <w:rFonts w:ascii="Times New Roman"/>
                <w:b w:val="false"/>
                <w:i w:val="false"/>
                <w:color w:val="000000"/>
                <w:sz w:val="20"/>
              </w:rPr>
              <w:t>
9А</w:t>
            </w:r>
          </w:p>
          <w:bookmarkEnd w:id="72"/>
          <w:p>
            <w:pPr>
              <w:spacing w:after="20"/>
              <w:ind w:left="20"/>
              <w:jc w:val="both"/>
            </w:pPr>
            <w:r>
              <w:rPr>
                <w:rFonts w:ascii="Times New Roman"/>
                <w:b w:val="false"/>
                <w:i w:val="false"/>
                <w:color w:val="000000"/>
                <w:sz w:val="20"/>
              </w:rPr>
              <w:t>
М-3а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каштанды қарапайым сазды топырақтағы бетегелі-жусанды-жусанды өсімдіктер (Лессинг қызылқаны, бетеге, австрия жусаны,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3"/>
          <w:p>
            <w:pPr>
              <w:spacing w:after="20"/>
              <w:ind w:left="20"/>
              <w:jc w:val="both"/>
            </w:pPr>
            <w:r>
              <w:rPr>
                <w:rFonts w:ascii="Times New Roman"/>
                <w:b w:val="false"/>
                <w:i w:val="false"/>
                <w:color w:val="000000"/>
                <w:sz w:val="20"/>
              </w:rPr>
              <w:t>
32В</w:t>
            </w:r>
          </w:p>
          <w:bookmarkEnd w:id="73"/>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4"/>
          <w:p>
            <w:pPr>
              <w:spacing w:after="20"/>
              <w:ind w:left="20"/>
              <w:jc w:val="both"/>
            </w:pPr>
            <w:r>
              <w:rPr>
                <w:rFonts w:ascii="Times New Roman"/>
                <w:b w:val="false"/>
                <w:i w:val="false"/>
                <w:color w:val="000000"/>
                <w:sz w:val="20"/>
              </w:rPr>
              <w:t>
(8)</w:t>
            </w:r>
          </w:p>
          <w:bookmarkEnd w:id="74"/>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5"/>
          <w:p>
            <w:pPr>
              <w:spacing w:after="20"/>
              <w:ind w:left="20"/>
              <w:jc w:val="both"/>
            </w:pPr>
            <w:r>
              <w:rPr>
                <w:rFonts w:ascii="Times New Roman"/>
                <w:b w:val="false"/>
                <w:i w:val="false"/>
                <w:color w:val="000000"/>
                <w:sz w:val="20"/>
              </w:rPr>
              <w:t>
Бетегелі-қияқты шалғынды ашық-қоңыр сазды топырақтарда</w:t>
            </w:r>
          </w:p>
          <w:bookmarkEnd w:id="75"/>
          <w:p>
            <w:pPr>
              <w:spacing w:after="20"/>
              <w:ind w:left="20"/>
              <w:jc w:val="both"/>
            </w:pPr>
            <w:r>
              <w:rPr>
                <w:rFonts w:ascii="Times New Roman"/>
                <w:b w:val="false"/>
                <w:i w:val="false"/>
                <w:color w:val="000000"/>
                <w:sz w:val="20"/>
              </w:rPr>
              <w:t>
(Бетеге, ерте қияқ)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6"/>
          <w:p>
            <w:pPr>
              <w:spacing w:after="20"/>
              <w:ind w:left="20"/>
              <w:jc w:val="both"/>
            </w:pPr>
            <w:r>
              <w:rPr>
                <w:rFonts w:ascii="Times New Roman"/>
                <w:b w:val="false"/>
                <w:i w:val="false"/>
                <w:color w:val="000000"/>
                <w:sz w:val="20"/>
              </w:rPr>
              <w:t>
2,5</w:t>
            </w:r>
          </w:p>
          <w:bookmarkEnd w:id="76"/>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7"/>
          <w:p>
            <w:pPr>
              <w:spacing w:after="20"/>
              <w:ind w:left="20"/>
              <w:jc w:val="both"/>
            </w:pPr>
            <w:r>
              <w:rPr>
                <w:rFonts w:ascii="Times New Roman"/>
                <w:b w:val="false"/>
                <w:i w:val="false"/>
                <w:color w:val="000000"/>
                <w:sz w:val="20"/>
              </w:rPr>
              <w:t>
3а</w:t>
            </w:r>
          </w:p>
          <w:bookmarkEnd w:id="77"/>
          <w:p>
            <w:pPr>
              <w:spacing w:after="20"/>
              <w:ind w:left="20"/>
              <w:jc w:val="both"/>
            </w:pPr>
            <w:r>
              <w:rPr>
                <w:rFonts w:ascii="Times New Roman"/>
                <w:b w:val="false"/>
                <w:i w:val="false"/>
                <w:color w:val="000000"/>
                <w:sz w:val="20"/>
              </w:rPr>
              <w:t>
M-3а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8"/>
          <w:p>
            <w:pPr>
              <w:spacing w:after="20"/>
              <w:ind w:left="20"/>
              <w:jc w:val="both"/>
            </w:pPr>
            <w:r>
              <w:rPr>
                <w:rFonts w:ascii="Times New Roman"/>
                <w:b w:val="false"/>
                <w:i w:val="false"/>
                <w:color w:val="000000"/>
                <w:sz w:val="20"/>
              </w:rPr>
              <w:t>
6</w:t>
            </w:r>
          </w:p>
          <w:bookmarkEnd w:id="78"/>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9"/>
          <w:p>
            <w:pPr>
              <w:spacing w:after="20"/>
              <w:ind w:left="20"/>
              <w:jc w:val="both"/>
            </w:pPr>
            <w:r>
              <w:rPr>
                <w:rFonts w:ascii="Times New Roman"/>
                <w:b w:val="false"/>
                <w:i w:val="false"/>
                <w:color w:val="000000"/>
                <w:sz w:val="20"/>
              </w:rPr>
              <w:t>
Жазық дала</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Ақшыл-қоңыр түсті әдеттегі сазды топырақтағы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бетегелі-жусанды-жусанды</w:t>
            </w:r>
          </w:p>
          <w:p>
            <w:pPr>
              <w:spacing w:after="20"/>
              <w:ind w:left="20"/>
              <w:jc w:val="both"/>
            </w:pPr>
            <w:r>
              <w:rPr>
                <w:rFonts w:ascii="Times New Roman"/>
                <w:b w:val="false"/>
                <w:i w:val="false"/>
                <w:color w:val="000000"/>
                <w:sz w:val="20"/>
              </w:rPr>
              <w:t>
(Қылқан бетеге, бетеге, австрия жусаны,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0"/>
          <w:p>
            <w:pPr>
              <w:spacing w:after="20"/>
              <w:ind w:left="20"/>
              <w:jc w:val="both"/>
            </w:pPr>
            <w:r>
              <w:rPr>
                <w:rFonts w:ascii="Times New Roman"/>
                <w:b w:val="false"/>
                <w:i w:val="false"/>
                <w:color w:val="000000"/>
                <w:sz w:val="20"/>
              </w:rPr>
              <w:t>
26а</w:t>
            </w:r>
          </w:p>
          <w:bookmarkEnd w:id="80"/>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Бетегелі-қияқты-әртүрлі шөпті сортаңды ашық-қоңыр шалғынды топырақтарда (Жылтыр бетеге, жіңішке қияқ, урал миясы, нүктелі сортаңшөп).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1"/>
          <w:p>
            <w:pPr>
              <w:spacing w:after="20"/>
              <w:ind w:left="20"/>
              <w:jc w:val="both"/>
            </w:pPr>
            <w:r>
              <w:rPr>
                <w:rFonts w:ascii="Times New Roman"/>
                <w:b w:val="false"/>
                <w:i w:val="false"/>
                <w:color w:val="000000"/>
                <w:sz w:val="20"/>
              </w:rPr>
              <w:t>
4А</w:t>
            </w:r>
          </w:p>
          <w:bookmarkEnd w:id="81"/>
          <w:p>
            <w:pPr>
              <w:spacing w:after="20"/>
              <w:ind w:left="20"/>
              <w:jc w:val="both"/>
            </w:pPr>
            <w:r>
              <w:rPr>
                <w:rFonts w:ascii="Times New Roman"/>
                <w:b w:val="false"/>
                <w:i w:val="false"/>
                <w:color w:val="000000"/>
                <w:sz w:val="20"/>
              </w:rPr>
              <w:t>
M-3а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2"/>
          <w:p>
            <w:pPr>
              <w:spacing w:after="20"/>
              <w:ind w:left="20"/>
              <w:jc w:val="both"/>
            </w:pPr>
            <w:r>
              <w:rPr>
                <w:rFonts w:ascii="Times New Roman"/>
                <w:b w:val="false"/>
                <w:i w:val="false"/>
                <w:color w:val="000000"/>
                <w:sz w:val="20"/>
              </w:rPr>
              <w:t>
7</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3"/>
          <w:p>
            <w:pPr>
              <w:spacing w:after="20"/>
              <w:ind w:left="20"/>
              <w:jc w:val="both"/>
            </w:pPr>
            <w:r>
              <w:rPr>
                <w:rFonts w:ascii="Times New Roman"/>
                <w:b w:val="false"/>
                <w:i w:val="false"/>
                <w:color w:val="000000"/>
                <w:sz w:val="20"/>
              </w:rPr>
              <w:t>
Тегіс жазық</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 түсті кәдімгі сазды топырақтағы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бетегелі-қаулы-жусанды</w:t>
            </w:r>
          </w:p>
          <w:p>
            <w:pPr>
              <w:spacing w:after="20"/>
              <w:ind w:left="20"/>
              <w:jc w:val="both"/>
            </w:pPr>
            <w:r>
              <w:rPr>
                <w:rFonts w:ascii="Times New Roman"/>
                <w:b w:val="false"/>
                <w:i w:val="false"/>
                <w:color w:val="000000"/>
                <w:sz w:val="20"/>
              </w:rPr>
              <w:t>
</w:t>
            </w:r>
            <w:r>
              <w:rPr>
                <w:rFonts w:ascii="Times New Roman"/>
                <w:b w:val="false"/>
                <w:i w:val="false"/>
                <w:color w:val="000000"/>
                <w:sz w:val="20"/>
              </w:rPr>
              <w:t>(Лессинг қауы, қылқан қау, бетеге,</w:t>
            </w:r>
          </w:p>
          <w:p>
            <w:pPr>
              <w:spacing w:after="20"/>
              <w:ind w:left="20"/>
              <w:jc w:val="both"/>
            </w:pPr>
            <w:r>
              <w:rPr>
                <w:rFonts w:ascii="Times New Roman"/>
                <w:b w:val="false"/>
                <w:i w:val="false"/>
                <w:color w:val="000000"/>
                <w:sz w:val="20"/>
              </w:rPr>
              <w:t>
</w:t>
            </w:r>
            <w:r>
              <w:rPr>
                <w:rFonts w:ascii="Times New Roman"/>
                <w:b w:val="false"/>
                <w:i w:val="false"/>
                <w:color w:val="000000"/>
                <w:sz w:val="20"/>
              </w:rPr>
              <w:t>Лерх жусаны, тар жапырақты жусан,</w:t>
            </w:r>
          </w:p>
          <w:p>
            <w:pPr>
              <w:spacing w:after="20"/>
              <w:ind w:left="20"/>
              <w:jc w:val="both"/>
            </w:pPr>
            <w:r>
              <w:rPr>
                <w:rFonts w:ascii="Times New Roman"/>
                <w:b w:val="false"/>
                <w:i w:val="false"/>
                <w:color w:val="000000"/>
                <w:sz w:val="20"/>
              </w:rPr>
              <w:t>
Австрия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4"/>
          <w:p>
            <w:pPr>
              <w:spacing w:after="20"/>
              <w:ind w:left="20"/>
              <w:jc w:val="both"/>
            </w:pPr>
            <w:r>
              <w:rPr>
                <w:rFonts w:ascii="Times New Roman"/>
                <w:b w:val="false"/>
                <w:i w:val="false"/>
                <w:color w:val="000000"/>
                <w:sz w:val="20"/>
              </w:rPr>
              <w:t>
2,6</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5"/>
          <w:p>
            <w:pPr>
              <w:spacing w:after="20"/>
              <w:ind w:left="20"/>
              <w:jc w:val="both"/>
            </w:pPr>
            <w:r>
              <w:rPr>
                <w:rFonts w:ascii="Times New Roman"/>
                <w:b w:val="false"/>
                <w:i w:val="false"/>
                <w:color w:val="000000"/>
                <w:sz w:val="20"/>
              </w:rPr>
              <w:t>
19</w:t>
            </w:r>
          </w:p>
          <w:bookmarkEnd w:id="85"/>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6"/>
          <w:p>
            <w:pPr>
              <w:spacing w:after="20"/>
              <w:ind w:left="20"/>
              <w:jc w:val="both"/>
            </w:pPr>
            <w:r>
              <w:rPr>
                <w:rFonts w:ascii="Times New Roman"/>
                <w:b w:val="false"/>
                <w:i w:val="false"/>
                <w:color w:val="000000"/>
                <w:sz w:val="20"/>
              </w:rPr>
              <w:t>
8</w:t>
            </w:r>
          </w:p>
          <w:bookmarkEnd w:id="86"/>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7"/>
          <w:p>
            <w:pPr>
              <w:spacing w:after="20"/>
              <w:ind w:left="20"/>
              <w:jc w:val="both"/>
            </w:pPr>
            <w:r>
              <w:rPr>
                <w:rFonts w:ascii="Times New Roman"/>
                <w:b w:val="false"/>
                <w:i w:val="false"/>
                <w:color w:val="000000"/>
                <w:sz w:val="20"/>
              </w:rPr>
              <w:t>
Тегіс жазық</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 түсті кәдімгі сазды топырақтағы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бетеге-жусан-қаулы</w:t>
            </w:r>
          </w:p>
          <w:p>
            <w:pPr>
              <w:spacing w:after="20"/>
              <w:ind w:left="20"/>
              <w:jc w:val="both"/>
            </w:pPr>
            <w:r>
              <w:rPr>
                <w:rFonts w:ascii="Times New Roman"/>
                <w:b w:val="false"/>
                <w:i w:val="false"/>
                <w:color w:val="000000"/>
                <w:sz w:val="20"/>
              </w:rPr>
              <w:t>
(Бетеге, австрия жусаны, Лерх жусаны, Лессинг қауылы)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8"/>
          <w:p>
            <w:pPr>
              <w:spacing w:after="20"/>
              <w:ind w:left="20"/>
              <w:jc w:val="both"/>
            </w:pPr>
            <w:r>
              <w:rPr>
                <w:rFonts w:ascii="Times New Roman"/>
                <w:b w:val="false"/>
                <w:i w:val="false"/>
                <w:color w:val="000000"/>
                <w:sz w:val="20"/>
              </w:rPr>
              <w:t>
1</w:t>
            </w:r>
          </w:p>
          <w:bookmarkEnd w:id="88"/>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ашық-қоңыр сортаңдау сазды топырақтағы бетеге-жусан-қарағайлы өсімдіктер (бетеге, понтий жусаны, жіңішке қарағай)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9"/>
          <w:p>
            <w:pPr>
              <w:spacing w:after="20"/>
              <w:ind w:left="20"/>
              <w:jc w:val="both"/>
            </w:pPr>
            <w:r>
              <w:rPr>
                <w:rFonts w:ascii="Times New Roman"/>
                <w:b w:val="false"/>
                <w:i w:val="false"/>
                <w:color w:val="000000"/>
                <w:sz w:val="20"/>
              </w:rPr>
              <w:t>
18Б</w:t>
            </w:r>
          </w:p>
          <w:bookmarkEnd w:id="89"/>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90"/>
          <w:p>
            <w:pPr>
              <w:spacing w:after="20"/>
              <w:ind w:left="20"/>
              <w:jc w:val="both"/>
            </w:pPr>
            <w:r>
              <w:rPr>
                <w:rFonts w:ascii="Times New Roman"/>
                <w:b w:val="false"/>
                <w:i w:val="false"/>
                <w:color w:val="000000"/>
                <w:sz w:val="20"/>
              </w:rPr>
              <w:t>
9</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1"/>
          <w:p>
            <w:pPr>
              <w:spacing w:after="20"/>
              <w:ind w:left="20"/>
              <w:jc w:val="both"/>
            </w:pPr>
            <w:r>
              <w:rPr>
                <w:rFonts w:ascii="Times New Roman"/>
                <w:b w:val="false"/>
                <w:i w:val="false"/>
                <w:color w:val="000000"/>
                <w:sz w:val="20"/>
              </w:rPr>
              <w:t>
Төбеаралық жазық</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Бетегелі-қаулы-жусанды кейде</w:t>
            </w:r>
          </w:p>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 түсті кәдімгі сазды топырақтағы бұталармен</w:t>
            </w:r>
          </w:p>
          <w:p>
            <w:pPr>
              <w:spacing w:after="20"/>
              <w:ind w:left="20"/>
              <w:jc w:val="both"/>
            </w:pPr>
            <w:r>
              <w:rPr>
                <w:rFonts w:ascii="Times New Roman"/>
                <w:b w:val="false"/>
                <w:i w:val="false"/>
                <w:color w:val="000000"/>
                <w:sz w:val="20"/>
              </w:rPr>
              <w:t>
(Бетеге, қылша қау, Лессинг қауылы, Лерх жусаны, жіңішке жапырақты жусан, австрия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2"/>
          <w:p>
            <w:pPr>
              <w:spacing w:after="20"/>
              <w:ind w:left="20"/>
              <w:jc w:val="both"/>
            </w:pPr>
            <w:r>
              <w:rPr>
                <w:rFonts w:ascii="Times New Roman"/>
                <w:b w:val="false"/>
                <w:i w:val="false"/>
                <w:color w:val="000000"/>
                <w:sz w:val="20"/>
              </w:rPr>
              <w:t>
4,9</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3"/>
          <w:p>
            <w:pPr>
              <w:spacing w:after="20"/>
              <w:ind w:left="20"/>
              <w:jc w:val="both"/>
            </w:pPr>
            <w:r>
              <w:rPr>
                <w:rFonts w:ascii="Times New Roman"/>
                <w:b w:val="false"/>
                <w:i w:val="false"/>
                <w:color w:val="000000"/>
                <w:sz w:val="20"/>
              </w:rPr>
              <w:t>
4А</w:t>
            </w:r>
          </w:p>
          <w:bookmarkEnd w:id="93"/>
          <w:p>
            <w:pPr>
              <w:spacing w:after="20"/>
              <w:ind w:left="20"/>
              <w:jc w:val="both"/>
            </w:pPr>
            <w:r>
              <w:rPr>
                <w:rFonts w:ascii="Times New Roman"/>
                <w:b w:val="false"/>
                <w:i w:val="false"/>
                <w:color w:val="000000"/>
                <w:sz w:val="20"/>
              </w:rPr>
              <w:t>
M-3а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4"/>
          <w:p>
            <w:pPr>
              <w:spacing w:after="20"/>
              <w:ind w:left="20"/>
              <w:jc w:val="both"/>
            </w:pPr>
            <w:r>
              <w:rPr>
                <w:rFonts w:ascii="Times New Roman"/>
                <w:b w:val="false"/>
                <w:i w:val="false"/>
                <w:color w:val="000000"/>
                <w:sz w:val="20"/>
              </w:rPr>
              <w:t>
Бетегелі-жусанды-жусан аралас ашық-қоңырқай қарапайым сазды топырақтарда</w:t>
            </w:r>
          </w:p>
          <w:bookmarkEnd w:id="94"/>
          <w:p>
            <w:pPr>
              <w:spacing w:after="20"/>
              <w:ind w:left="20"/>
              <w:jc w:val="both"/>
            </w:pPr>
            <w:r>
              <w:rPr>
                <w:rFonts w:ascii="Times New Roman"/>
                <w:b w:val="false"/>
                <w:i w:val="false"/>
                <w:color w:val="000000"/>
                <w:sz w:val="20"/>
              </w:rPr>
              <w:t>
(Лессинг қызылқаны, бетеге, австрия жусаны,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5"/>
          <w:p>
            <w:pPr>
              <w:spacing w:after="20"/>
              <w:ind w:left="20"/>
              <w:jc w:val="both"/>
            </w:pPr>
            <w:r>
              <w:rPr>
                <w:rFonts w:ascii="Times New Roman"/>
                <w:b w:val="false"/>
                <w:i w:val="false"/>
                <w:color w:val="000000"/>
                <w:sz w:val="20"/>
              </w:rPr>
              <w:t>
31</w:t>
            </w:r>
          </w:p>
          <w:bookmarkEnd w:id="95"/>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шоқылы, бұталы-шалғынды-қаулы, ашық-қоңыр, нашар дамыған сазды топырақта (Шалғынды шайқурай, аласа қараған, шалғын, қылқан қау).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6"/>
          <w:p>
            <w:pPr>
              <w:spacing w:after="20"/>
              <w:ind w:left="20"/>
              <w:jc w:val="both"/>
            </w:pPr>
            <w:r>
              <w:rPr>
                <w:rFonts w:ascii="Times New Roman"/>
                <w:b w:val="false"/>
                <w:i w:val="false"/>
                <w:color w:val="000000"/>
                <w:sz w:val="20"/>
              </w:rPr>
              <w:t>
8Б</w:t>
            </w:r>
          </w:p>
          <w:bookmarkEnd w:id="96"/>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97"/>
          <w:p>
            <w:pPr>
              <w:spacing w:after="20"/>
              <w:ind w:left="20"/>
              <w:jc w:val="both"/>
            </w:pPr>
            <w:r>
              <w:rPr>
                <w:rFonts w:ascii="Times New Roman"/>
                <w:b w:val="false"/>
                <w:i w:val="false"/>
                <w:color w:val="000000"/>
                <w:sz w:val="20"/>
              </w:rPr>
              <w:t>
Спирея қосылған селеу-сұлыбас-әр түрлі шөпті, ашық-қоңыр аз дамыған сазды топырақтарда</w:t>
            </w:r>
          </w:p>
          <w:bookmarkEnd w:id="97"/>
          <w:p>
            <w:pPr>
              <w:spacing w:after="20"/>
              <w:ind w:left="20"/>
              <w:jc w:val="both"/>
            </w:pPr>
            <w:r>
              <w:rPr>
                <w:rFonts w:ascii="Times New Roman"/>
                <w:b w:val="false"/>
                <w:i w:val="false"/>
                <w:color w:val="000000"/>
                <w:sz w:val="20"/>
              </w:rPr>
              <w:t>
(Қызыл селеу, қылқан селеу, Шелль сұлыбасы, сабақсыз шайқурай, орыс мараты, түкті жебіршөп, шілтергүл)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98"/>
          <w:p>
            <w:pPr>
              <w:spacing w:after="20"/>
              <w:ind w:left="20"/>
              <w:jc w:val="both"/>
            </w:pPr>
            <w:r>
              <w:rPr>
                <w:rFonts w:ascii="Times New Roman"/>
                <w:b w:val="false"/>
                <w:i w:val="false"/>
                <w:color w:val="000000"/>
                <w:sz w:val="20"/>
              </w:rPr>
              <w:t>
13Б</w:t>
            </w:r>
          </w:p>
          <w:bookmarkEnd w:id="98"/>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99"/>
          <w:p>
            <w:pPr>
              <w:spacing w:after="20"/>
              <w:ind w:left="20"/>
              <w:jc w:val="both"/>
            </w:pPr>
            <w:r>
              <w:rPr>
                <w:rFonts w:ascii="Times New Roman"/>
                <w:b w:val="false"/>
                <w:i w:val="false"/>
                <w:color w:val="000000"/>
                <w:sz w:val="20"/>
              </w:rPr>
              <w:t>
11</w:t>
            </w:r>
          </w:p>
          <w:bookmarkEnd w:id="99"/>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0"/>
          <w:p>
            <w:pPr>
              <w:spacing w:after="20"/>
              <w:ind w:left="20"/>
              <w:jc w:val="both"/>
            </w:pPr>
            <w:r>
              <w:rPr>
                <w:rFonts w:ascii="Times New Roman"/>
                <w:b w:val="false"/>
                <w:i w:val="false"/>
                <w:color w:val="000000"/>
                <w:sz w:val="20"/>
              </w:rPr>
              <w:t>
Ұсақ шоқылы жер Ашық-қоңыр, нашар дамыған құмдақ топырақтағы бетеге-жусанды дала</w:t>
            </w:r>
          </w:p>
          <w:bookmarkEnd w:id="100"/>
          <w:p>
            <w:pPr>
              <w:spacing w:after="20"/>
              <w:ind w:left="20"/>
              <w:jc w:val="both"/>
            </w:pPr>
            <w:r>
              <w:rPr>
                <w:rFonts w:ascii="Times New Roman"/>
                <w:b w:val="false"/>
                <w:i w:val="false"/>
                <w:color w:val="000000"/>
                <w:sz w:val="20"/>
              </w:rPr>
              <w:t>
(Қызыл бетеге, селеу,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01"/>
          <w:p>
            <w:pPr>
              <w:spacing w:after="20"/>
              <w:ind w:left="20"/>
              <w:jc w:val="both"/>
            </w:pPr>
            <w:r>
              <w:rPr>
                <w:rFonts w:ascii="Times New Roman"/>
                <w:b w:val="false"/>
                <w:i w:val="false"/>
                <w:color w:val="000000"/>
                <w:sz w:val="20"/>
              </w:rPr>
              <w:t>
16В</w:t>
            </w:r>
          </w:p>
          <w:bookmarkEnd w:id="101"/>
          <w:p>
            <w:pPr>
              <w:spacing w:after="20"/>
              <w:ind w:left="20"/>
              <w:jc w:val="both"/>
            </w:pPr>
            <w:r>
              <w:rPr>
                <w:rFonts w:ascii="Times New Roman"/>
                <w:b w:val="false"/>
                <w:i w:val="false"/>
                <w:color w:val="000000"/>
                <w:sz w:val="20"/>
              </w:rPr>
              <w:t>
М-3г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Ашық-қоңыр нашар дамыған сазды топырақтағы бұталы-қаулы-шалғынды өсімдіктер (Шалғын шөпті сәбізгүл, бұталы қараған, қызыл қау, қылқан қау, шалғын).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02"/>
          <w:p>
            <w:pPr>
              <w:spacing w:after="20"/>
              <w:ind w:left="20"/>
              <w:jc w:val="both"/>
            </w:pPr>
            <w:r>
              <w:rPr>
                <w:rFonts w:ascii="Times New Roman"/>
                <w:b w:val="false"/>
                <w:i w:val="false"/>
                <w:color w:val="000000"/>
                <w:sz w:val="20"/>
              </w:rPr>
              <w:t>
9А</w:t>
            </w:r>
          </w:p>
          <w:bookmarkEnd w:id="102"/>
          <w:p>
            <w:pPr>
              <w:spacing w:after="20"/>
              <w:ind w:left="20"/>
              <w:jc w:val="both"/>
            </w:pPr>
            <w:r>
              <w:rPr>
                <w:rFonts w:ascii="Times New Roman"/>
                <w:b w:val="false"/>
                <w:i w:val="false"/>
                <w:color w:val="000000"/>
                <w:sz w:val="20"/>
              </w:rPr>
              <w:t>
М-3а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3"/>
          <w:p>
            <w:pPr>
              <w:spacing w:after="20"/>
              <w:ind w:left="20"/>
              <w:jc w:val="both"/>
            </w:pPr>
            <w:r>
              <w:rPr>
                <w:rFonts w:ascii="Times New Roman"/>
                <w:b w:val="false"/>
                <w:i w:val="false"/>
                <w:color w:val="000000"/>
                <w:sz w:val="20"/>
              </w:rPr>
              <w:t>
Ұсақ шоқылы жер Ашық-қоңыр түсті, қарапайым сазды топырақтағы бетегелі-жусанды дала</w:t>
            </w:r>
          </w:p>
          <w:bookmarkEnd w:id="103"/>
          <w:p>
            <w:pPr>
              <w:spacing w:after="20"/>
              <w:ind w:left="20"/>
              <w:jc w:val="both"/>
            </w:pPr>
            <w:r>
              <w:rPr>
                <w:rFonts w:ascii="Times New Roman"/>
                <w:b w:val="false"/>
                <w:i w:val="false"/>
                <w:color w:val="000000"/>
                <w:sz w:val="20"/>
              </w:rPr>
              <w:t>
(Лессинг қызылқаны, қылқан бетеге, селеу, Лерх жусаны, жіңішке жапырақты жусан, австрия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04"/>
          <w:p>
            <w:pPr>
              <w:spacing w:after="20"/>
              <w:ind w:left="20"/>
              <w:jc w:val="both"/>
            </w:pPr>
            <w:r>
              <w:rPr>
                <w:rFonts w:ascii="Times New Roman"/>
                <w:b w:val="false"/>
                <w:i w:val="false"/>
                <w:color w:val="000000"/>
                <w:sz w:val="20"/>
              </w:rPr>
              <w:t>
13Б</w:t>
            </w:r>
          </w:p>
          <w:bookmarkEnd w:id="104"/>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Бетегелі-шалғынды-жусанды сортаңды ашық-қоңыр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5"/>
          <w:p>
            <w:pPr>
              <w:spacing w:after="20"/>
              <w:ind w:left="20"/>
              <w:jc w:val="both"/>
            </w:pPr>
            <w:r>
              <w:rPr>
                <w:rFonts w:ascii="Times New Roman"/>
                <w:b w:val="false"/>
                <w:i w:val="false"/>
                <w:color w:val="000000"/>
                <w:sz w:val="20"/>
              </w:rPr>
              <w:t>
31</w:t>
            </w:r>
          </w:p>
          <w:bookmarkEnd w:id="105"/>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06"/>
          <w:p>
            <w:pPr>
              <w:spacing w:after="20"/>
              <w:ind w:left="20"/>
              <w:jc w:val="both"/>
            </w:pPr>
            <w:r>
              <w:rPr>
                <w:rFonts w:ascii="Times New Roman"/>
                <w:b w:val="false"/>
                <w:i w:val="false"/>
                <w:color w:val="000000"/>
                <w:sz w:val="20"/>
              </w:rPr>
              <w:t>
Бетегелі-жусанды сортаңды шалғынды ашық-қоңыр топырақтар</w:t>
            </w:r>
          </w:p>
          <w:bookmarkEnd w:id="106"/>
          <w:p>
            <w:pPr>
              <w:spacing w:after="20"/>
              <w:ind w:left="20"/>
              <w:jc w:val="both"/>
            </w:pPr>
            <w:r>
              <w:rPr>
                <w:rFonts w:ascii="Times New Roman"/>
                <w:b w:val="false"/>
                <w:i w:val="false"/>
                <w:color w:val="000000"/>
                <w:sz w:val="20"/>
              </w:rPr>
              <w:t>
(Тар бетеге, сор жусан, Шренк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07"/>
          <w:p>
            <w:pPr>
              <w:spacing w:after="20"/>
              <w:ind w:left="20"/>
              <w:jc w:val="both"/>
            </w:pPr>
            <w:r>
              <w:rPr>
                <w:rFonts w:ascii="Times New Roman"/>
                <w:b w:val="false"/>
                <w:i w:val="false"/>
                <w:color w:val="000000"/>
                <w:sz w:val="20"/>
              </w:rPr>
              <w:t>
14А</w:t>
            </w:r>
          </w:p>
          <w:bookmarkEnd w:id="107"/>
          <w:p>
            <w:pPr>
              <w:spacing w:after="20"/>
              <w:ind w:left="20"/>
              <w:jc w:val="both"/>
            </w:pPr>
            <w:r>
              <w:rPr>
                <w:rFonts w:ascii="Times New Roman"/>
                <w:b w:val="false"/>
                <w:i w:val="false"/>
                <w:color w:val="000000"/>
                <w:sz w:val="20"/>
              </w:rPr>
              <w:t>
М-3а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08"/>
          <w:p>
            <w:pPr>
              <w:spacing w:after="20"/>
              <w:ind w:left="20"/>
              <w:jc w:val="both"/>
            </w:pPr>
            <w:r>
              <w:rPr>
                <w:rFonts w:ascii="Times New Roman"/>
                <w:b w:val="false"/>
                <w:i w:val="false"/>
                <w:color w:val="000000"/>
                <w:sz w:val="20"/>
              </w:rPr>
              <w:t>
(49)</w:t>
            </w:r>
          </w:p>
          <w:bookmarkEnd w:id="108"/>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Ашық-қоңыр аз дамыған сазды топырақтағы бетегелі-жусанды-қарағанды (Лессинг қылқаны, қылқан бетеге, жусан, бұталы қараған)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09"/>
          <w:p>
            <w:pPr>
              <w:spacing w:after="20"/>
              <w:ind w:left="20"/>
              <w:jc w:val="both"/>
            </w:pPr>
            <w:r>
              <w:rPr>
                <w:rFonts w:ascii="Times New Roman"/>
                <w:b w:val="false"/>
                <w:i w:val="false"/>
                <w:color w:val="000000"/>
                <w:sz w:val="20"/>
              </w:rPr>
              <w:t>
3,7</w:t>
            </w:r>
          </w:p>
          <w:bookmarkEnd w:id="109"/>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10"/>
          <w:p>
            <w:pPr>
              <w:spacing w:after="20"/>
              <w:ind w:left="20"/>
              <w:jc w:val="both"/>
            </w:pPr>
            <w:r>
              <w:rPr>
                <w:rFonts w:ascii="Times New Roman"/>
                <w:b w:val="false"/>
                <w:i w:val="false"/>
                <w:color w:val="000000"/>
                <w:sz w:val="20"/>
              </w:rPr>
              <w:t>
23</w:t>
            </w:r>
          </w:p>
          <w:bookmarkEnd w:id="110"/>
          <w:p>
            <w:pPr>
              <w:spacing w:after="20"/>
              <w:ind w:left="20"/>
              <w:jc w:val="both"/>
            </w:pPr>
            <w:r>
              <w:rPr>
                <w:rFonts w:ascii="Times New Roman"/>
                <w:b w:val="false"/>
                <w:i w:val="false"/>
                <w:color w:val="000000"/>
                <w:sz w:val="20"/>
              </w:rPr>
              <w:t>
М-5б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11"/>
          <w:p>
            <w:pPr>
              <w:spacing w:after="20"/>
              <w:ind w:left="20"/>
              <w:jc w:val="both"/>
            </w:pPr>
            <w:r>
              <w:rPr>
                <w:rFonts w:ascii="Times New Roman"/>
                <w:b w:val="false"/>
                <w:i w:val="false"/>
                <w:color w:val="000000"/>
                <w:sz w:val="20"/>
              </w:rPr>
              <w:t>
13</w:t>
            </w:r>
          </w:p>
          <w:bookmarkEnd w:id="111"/>
          <w:p>
            <w:pPr>
              <w:spacing w:after="20"/>
              <w:ind w:left="20"/>
              <w:jc w:val="both"/>
            </w:pPr>
            <w:r>
              <w:rPr>
                <w:rFonts w:ascii="Times New Roman"/>
                <w:b w:val="false"/>
                <w:i w:val="false"/>
                <w:color w:val="000000"/>
                <w:sz w:val="20"/>
              </w:rPr>
              <w:t>
</w:t>
            </w:r>
            <w:r>
              <w:rPr>
                <w:rFonts w:ascii="Times New Roman"/>
                <w:b w:val="false"/>
                <w:i w:val="false"/>
                <w:color w:val="000000"/>
                <w:sz w:val="20"/>
              </w:rPr>
              <w:t>(52)</w:t>
            </w:r>
          </w:p>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шоқылы, бетегелі-жусанды, кейде бұталы, ашық-қоңыр, нашар дамыған сазды топырақта (Қылқан боз, қызыл боз, бетеге, австрия жусаны, Лерх жусаны, бұталы қараған, шайқурай спиреясы).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12"/>
          <w:p>
            <w:pPr>
              <w:spacing w:after="20"/>
              <w:ind w:left="20"/>
              <w:jc w:val="both"/>
            </w:pPr>
            <w:r>
              <w:rPr>
                <w:rFonts w:ascii="Times New Roman"/>
                <w:b w:val="false"/>
                <w:i w:val="false"/>
                <w:color w:val="000000"/>
                <w:sz w:val="20"/>
              </w:rPr>
              <w:t>
4,2</w:t>
            </w:r>
          </w:p>
          <w:bookmarkEnd w:id="112"/>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13"/>
          <w:p>
            <w:pPr>
              <w:spacing w:after="20"/>
              <w:ind w:left="20"/>
              <w:jc w:val="both"/>
            </w:pPr>
            <w:r>
              <w:rPr>
                <w:rFonts w:ascii="Times New Roman"/>
                <w:b w:val="false"/>
                <w:i w:val="false"/>
                <w:color w:val="000000"/>
                <w:sz w:val="20"/>
              </w:rPr>
              <w:t>
32Б</w:t>
            </w:r>
          </w:p>
          <w:bookmarkEnd w:id="113"/>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4"/>
          <w:p>
            <w:pPr>
              <w:spacing w:after="20"/>
              <w:ind w:left="20"/>
              <w:jc w:val="both"/>
            </w:pPr>
            <w:r>
              <w:rPr>
                <w:rFonts w:ascii="Times New Roman"/>
                <w:b w:val="false"/>
                <w:i w:val="false"/>
                <w:color w:val="000000"/>
                <w:sz w:val="20"/>
              </w:rPr>
              <w:t>
(61)</w:t>
            </w:r>
          </w:p>
          <w:bookmarkEnd w:id="114"/>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15"/>
          <w:p>
            <w:pPr>
              <w:spacing w:after="20"/>
              <w:ind w:left="20"/>
              <w:jc w:val="both"/>
            </w:pPr>
            <w:r>
              <w:rPr>
                <w:rFonts w:ascii="Times New Roman"/>
                <w:b w:val="false"/>
                <w:i w:val="false"/>
                <w:color w:val="000000"/>
                <w:sz w:val="20"/>
              </w:rPr>
              <w:t>
Бетегелі-қаулы-қарағанды жусанды ашық-қоңыр нашар дамыған сазды топырақтарда</w:t>
            </w:r>
          </w:p>
          <w:bookmarkEnd w:id="115"/>
          <w:p>
            <w:pPr>
              <w:spacing w:after="20"/>
              <w:ind w:left="20"/>
              <w:jc w:val="both"/>
            </w:pPr>
            <w:r>
              <w:rPr>
                <w:rFonts w:ascii="Times New Roman"/>
                <w:b w:val="false"/>
                <w:i w:val="false"/>
                <w:color w:val="000000"/>
                <w:sz w:val="20"/>
              </w:rPr>
              <w:t>
</w:t>
            </w:r>
            <w:r>
              <w:rPr>
                <w:rFonts w:ascii="Times New Roman"/>
                <w:b w:val="false"/>
                <w:i w:val="false"/>
                <w:color w:val="000000"/>
                <w:sz w:val="20"/>
              </w:rPr>
              <w:t>(Бетеге, Лессинг қаулысы, бұталы қараған</w:t>
            </w:r>
          </w:p>
          <w:p>
            <w:pPr>
              <w:spacing w:after="20"/>
              <w:ind w:left="20"/>
              <w:jc w:val="both"/>
            </w:pPr>
            <w:r>
              <w:rPr>
                <w:rFonts w:ascii="Times New Roman"/>
                <w:b w:val="false"/>
                <w:i w:val="false"/>
                <w:color w:val="000000"/>
                <w:sz w:val="20"/>
              </w:rPr>
              <w:t>
Лерх жусаны, австрия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16"/>
          <w:p>
            <w:pPr>
              <w:spacing w:after="20"/>
              <w:ind w:left="20"/>
              <w:jc w:val="both"/>
            </w:pPr>
            <w:r>
              <w:rPr>
                <w:rFonts w:ascii="Times New Roman"/>
                <w:b w:val="false"/>
                <w:i w:val="false"/>
                <w:color w:val="000000"/>
                <w:sz w:val="20"/>
              </w:rPr>
              <w:t>
4,1</w:t>
            </w:r>
          </w:p>
          <w:bookmarkEnd w:id="116"/>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17"/>
          <w:p>
            <w:pPr>
              <w:spacing w:after="20"/>
              <w:ind w:left="20"/>
              <w:jc w:val="both"/>
            </w:pPr>
            <w:r>
              <w:rPr>
                <w:rFonts w:ascii="Times New Roman"/>
                <w:b w:val="false"/>
                <w:i w:val="false"/>
                <w:color w:val="000000"/>
                <w:sz w:val="20"/>
              </w:rPr>
              <w:t>
8Б</w:t>
            </w:r>
          </w:p>
          <w:bookmarkEnd w:id="117"/>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Ашық-қоңыр сортаңды орташа топырақтағы бетеге-жусан-қаулы өсімдіктер (бетеге, Лерх жусаны, Шренк жусаны, қылқан қау).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18"/>
          <w:p>
            <w:pPr>
              <w:spacing w:after="20"/>
              <w:ind w:left="20"/>
              <w:jc w:val="both"/>
            </w:pPr>
            <w:r>
              <w:rPr>
                <w:rFonts w:ascii="Times New Roman"/>
                <w:b w:val="false"/>
                <w:i w:val="false"/>
                <w:color w:val="000000"/>
                <w:sz w:val="20"/>
              </w:rPr>
              <w:t>
7</w:t>
            </w:r>
          </w:p>
          <w:bookmarkEnd w:id="118"/>
          <w:p>
            <w:pPr>
              <w:spacing w:after="20"/>
              <w:ind w:left="20"/>
              <w:jc w:val="both"/>
            </w:pPr>
            <w:r>
              <w:rPr>
                <w:rFonts w:ascii="Times New Roman"/>
                <w:b w:val="false"/>
                <w:i w:val="false"/>
                <w:color w:val="000000"/>
                <w:sz w:val="20"/>
              </w:rPr>
              <w:t>
M-3а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Ашық-қоңыр, нашар дамыған сазды топырақтардағы әртүрлі шөптесінді қараған, бетеге, жусанды өсімдіктер (қараған бұтасы, бетеге, австрия жусаны,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19"/>
          <w:p>
            <w:pPr>
              <w:spacing w:after="20"/>
              <w:ind w:left="20"/>
              <w:jc w:val="both"/>
            </w:pPr>
            <w:r>
              <w:rPr>
                <w:rFonts w:ascii="Times New Roman"/>
                <w:b w:val="false"/>
                <w:i w:val="false"/>
                <w:color w:val="000000"/>
                <w:sz w:val="20"/>
              </w:rPr>
              <w:t>
18Б</w:t>
            </w:r>
          </w:p>
          <w:bookmarkEnd w:id="119"/>
          <w:p>
            <w:pPr>
              <w:spacing w:after="20"/>
              <w:ind w:left="20"/>
              <w:jc w:val="both"/>
            </w:pPr>
            <w:r>
              <w:rPr>
                <w:rFonts w:ascii="Times New Roman"/>
                <w:b w:val="false"/>
                <w:i w:val="false"/>
                <w:color w:val="000000"/>
                <w:sz w:val="20"/>
              </w:rPr>
              <w:t>
M-3б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20"/>
          <w:p>
            <w:pPr>
              <w:spacing w:after="20"/>
              <w:ind w:left="20"/>
              <w:jc w:val="both"/>
            </w:pPr>
            <w:r>
              <w:rPr>
                <w:rFonts w:ascii="Times New Roman"/>
                <w:b w:val="false"/>
                <w:i w:val="false"/>
                <w:color w:val="000000"/>
                <w:sz w:val="20"/>
              </w:rPr>
              <w:t>
14</w:t>
            </w:r>
          </w:p>
          <w:bookmarkEnd w:id="120"/>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1"/>
          <w:p>
            <w:pPr>
              <w:spacing w:after="20"/>
              <w:ind w:left="20"/>
              <w:jc w:val="both"/>
            </w:pPr>
            <w:r>
              <w:rPr>
                <w:rFonts w:ascii="Times New Roman"/>
                <w:b w:val="false"/>
                <w:i w:val="false"/>
                <w:color w:val="000000"/>
                <w:sz w:val="20"/>
              </w:rPr>
              <w:t>
Төбеаралық жазық</w:t>
            </w:r>
          </w:p>
          <w:bookmarkEnd w:id="121"/>
          <w:p>
            <w:pPr>
              <w:spacing w:after="20"/>
              <w:ind w:left="20"/>
              <w:jc w:val="both"/>
            </w:pPr>
            <w:r>
              <w:rPr>
                <w:rFonts w:ascii="Times New Roman"/>
                <w:b w:val="false"/>
                <w:i w:val="false"/>
                <w:color w:val="000000"/>
                <w:sz w:val="20"/>
              </w:rPr>
              <w:t>
</w:t>
            </w:r>
            <w:r>
              <w:rPr>
                <w:rFonts w:ascii="Times New Roman"/>
                <w:b w:val="false"/>
                <w:i w:val="false"/>
                <w:color w:val="000000"/>
                <w:sz w:val="20"/>
              </w:rPr>
              <w:t>Қылқан селеулі-шалғынды-жусанды бұталы қарағанды</w:t>
            </w:r>
          </w:p>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Ашық-қоңырқай қарапайым</w:t>
            </w:r>
          </w:p>
          <w:p>
            <w:pPr>
              <w:spacing w:after="20"/>
              <w:ind w:left="20"/>
              <w:jc w:val="both"/>
            </w:pPr>
            <w:r>
              <w:rPr>
                <w:rFonts w:ascii="Times New Roman"/>
                <w:b w:val="false"/>
                <w:i w:val="false"/>
                <w:color w:val="000000"/>
                <w:sz w:val="20"/>
              </w:rPr>
              <w:t>
</w:t>
            </w:r>
            <w:r>
              <w:rPr>
                <w:rFonts w:ascii="Times New Roman"/>
                <w:b w:val="false"/>
                <w:i w:val="false"/>
                <w:color w:val="000000"/>
                <w:sz w:val="20"/>
              </w:rPr>
              <w:t>сазды топырақтарда</w:t>
            </w:r>
          </w:p>
          <w:p>
            <w:pPr>
              <w:spacing w:after="20"/>
              <w:ind w:left="20"/>
              <w:jc w:val="both"/>
            </w:pPr>
            <w:r>
              <w:rPr>
                <w:rFonts w:ascii="Times New Roman"/>
                <w:b w:val="false"/>
                <w:i w:val="false"/>
                <w:color w:val="000000"/>
                <w:sz w:val="20"/>
              </w:rPr>
              <w:t>
</w:t>
            </w:r>
            <w:r>
              <w:rPr>
                <w:rFonts w:ascii="Times New Roman"/>
                <w:b w:val="false"/>
                <w:i w:val="false"/>
                <w:color w:val="000000"/>
                <w:sz w:val="20"/>
              </w:rPr>
              <w:t>(Қылқан селеу, шалғын, аустрия жусаны,</w:t>
            </w:r>
          </w:p>
          <w:p>
            <w:pPr>
              <w:spacing w:after="20"/>
              <w:ind w:left="20"/>
              <w:jc w:val="both"/>
            </w:pPr>
            <w:r>
              <w:rPr>
                <w:rFonts w:ascii="Times New Roman"/>
                <w:b w:val="false"/>
                <w:i w:val="false"/>
                <w:color w:val="000000"/>
                <w:sz w:val="20"/>
              </w:rPr>
              <w:t>
Лерх жусаны, бұталы қараған)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22"/>
          <w:p>
            <w:pPr>
              <w:spacing w:after="20"/>
              <w:ind w:left="20"/>
              <w:jc w:val="both"/>
            </w:pPr>
            <w:r>
              <w:rPr>
                <w:rFonts w:ascii="Times New Roman"/>
                <w:b w:val="false"/>
                <w:i w:val="false"/>
                <w:color w:val="000000"/>
                <w:sz w:val="20"/>
              </w:rPr>
              <w:t>
31</w:t>
            </w:r>
          </w:p>
          <w:bookmarkEnd w:id="122"/>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23"/>
          <w:p>
            <w:pPr>
              <w:spacing w:after="20"/>
              <w:ind w:left="20"/>
              <w:jc w:val="both"/>
            </w:pPr>
            <w:r>
              <w:rPr>
                <w:rFonts w:ascii="Times New Roman"/>
                <w:b w:val="false"/>
                <w:i w:val="false"/>
                <w:color w:val="000000"/>
                <w:sz w:val="20"/>
              </w:rPr>
              <w:t>
Бетегелі-қаулы-қарағанды жусанды ашық-қоңыр нашар дамыған сазды топырақтарда</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(Бетеге, Лессинг қаулысы, бұталы қараған</w:t>
            </w:r>
          </w:p>
          <w:p>
            <w:pPr>
              <w:spacing w:after="20"/>
              <w:ind w:left="20"/>
              <w:jc w:val="both"/>
            </w:pPr>
            <w:r>
              <w:rPr>
                <w:rFonts w:ascii="Times New Roman"/>
                <w:b w:val="false"/>
                <w:i w:val="false"/>
                <w:color w:val="000000"/>
                <w:sz w:val="20"/>
              </w:rPr>
              <w:t>
Лерх жусаны, австрия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24"/>
          <w:p>
            <w:pPr>
              <w:spacing w:after="20"/>
              <w:ind w:left="20"/>
              <w:jc w:val="both"/>
            </w:pPr>
            <w:r>
              <w:rPr>
                <w:rFonts w:ascii="Times New Roman"/>
                <w:b w:val="false"/>
                <w:i w:val="false"/>
                <w:color w:val="000000"/>
                <w:sz w:val="20"/>
              </w:rPr>
              <w:t>
32В</w:t>
            </w:r>
          </w:p>
          <w:bookmarkEnd w:id="124"/>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25"/>
          <w:p>
            <w:pPr>
              <w:spacing w:after="20"/>
              <w:ind w:left="20"/>
              <w:jc w:val="both"/>
            </w:pPr>
            <w:r>
              <w:rPr>
                <w:rFonts w:ascii="Times New Roman"/>
                <w:b w:val="false"/>
                <w:i w:val="false"/>
                <w:color w:val="000000"/>
                <w:sz w:val="20"/>
              </w:rPr>
              <w:t>
Бетегелі-жусанды сортаңды шалғынды ашық-қоңыр топырақтар</w:t>
            </w:r>
          </w:p>
          <w:bookmarkEnd w:id="125"/>
          <w:p>
            <w:pPr>
              <w:spacing w:after="20"/>
              <w:ind w:left="20"/>
              <w:jc w:val="both"/>
            </w:pPr>
            <w:r>
              <w:rPr>
                <w:rFonts w:ascii="Times New Roman"/>
                <w:b w:val="false"/>
                <w:i w:val="false"/>
                <w:color w:val="000000"/>
                <w:sz w:val="20"/>
              </w:rPr>
              <w:t>
(Тар бетеге, сор жусан, Шренк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26"/>
          <w:p>
            <w:pPr>
              <w:spacing w:after="20"/>
              <w:ind w:left="20"/>
              <w:jc w:val="both"/>
            </w:pPr>
            <w:r>
              <w:rPr>
                <w:rFonts w:ascii="Times New Roman"/>
                <w:b w:val="false"/>
                <w:i w:val="false"/>
                <w:color w:val="000000"/>
                <w:sz w:val="20"/>
              </w:rPr>
              <w:t>
25А</w:t>
            </w:r>
          </w:p>
          <w:bookmarkEnd w:id="126"/>
          <w:p>
            <w:pPr>
              <w:spacing w:after="20"/>
              <w:ind w:left="20"/>
              <w:jc w:val="both"/>
            </w:pPr>
            <w:r>
              <w:rPr>
                <w:rFonts w:ascii="Times New Roman"/>
                <w:b w:val="false"/>
                <w:i w:val="false"/>
                <w:color w:val="000000"/>
                <w:sz w:val="20"/>
              </w:rPr>
              <w:t>
М-5б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27"/>
          <w:p>
            <w:pPr>
              <w:spacing w:after="20"/>
              <w:ind w:left="20"/>
              <w:jc w:val="both"/>
            </w:pPr>
            <w:r>
              <w:rPr>
                <w:rFonts w:ascii="Times New Roman"/>
                <w:b w:val="false"/>
                <w:i w:val="false"/>
                <w:color w:val="000000"/>
                <w:sz w:val="20"/>
              </w:rPr>
              <w:t>
Төбеаралық жазық</w:t>
            </w:r>
          </w:p>
          <w:bookmarkEnd w:id="127"/>
          <w:p>
            <w:pPr>
              <w:spacing w:after="20"/>
              <w:ind w:left="20"/>
              <w:jc w:val="both"/>
            </w:pPr>
            <w:r>
              <w:rPr>
                <w:rFonts w:ascii="Times New Roman"/>
                <w:b w:val="false"/>
                <w:i w:val="false"/>
                <w:color w:val="000000"/>
                <w:sz w:val="20"/>
              </w:rPr>
              <w:t>
</w:t>
            </w:r>
            <w:r>
              <w:rPr>
                <w:rFonts w:ascii="Times New Roman"/>
                <w:b w:val="false"/>
                <w:i w:val="false"/>
                <w:color w:val="000000"/>
                <w:sz w:val="20"/>
              </w:rPr>
              <w:t>Ашық-қоңырқай қарапайым сазды топырақтағы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Бетегелі-қаулы-жусанды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(Бетеге, Лессинг қауылы, қылқан қау,</w:t>
            </w:r>
          </w:p>
          <w:p>
            <w:pPr>
              <w:spacing w:after="20"/>
              <w:ind w:left="20"/>
              <w:jc w:val="both"/>
            </w:pPr>
            <w:r>
              <w:rPr>
                <w:rFonts w:ascii="Times New Roman"/>
                <w:b w:val="false"/>
                <w:i w:val="false"/>
                <w:color w:val="000000"/>
                <w:sz w:val="20"/>
              </w:rPr>
              <w:t>
</w:t>
            </w:r>
            <w:r>
              <w:rPr>
                <w:rFonts w:ascii="Times New Roman"/>
                <w:b w:val="false"/>
                <w:i w:val="false"/>
                <w:color w:val="000000"/>
                <w:sz w:val="20"/>
              </w:rPr>
              <w:t>Лерх жусаны, жіңішке жапырақты жусан,</w:t>
            </w:r>
          </w:p>
          <w:p>
            <w:pPr>
              <w:spacing w:after="20"/>
              <w:ind w:left="20"/>
              <w:jc w:val="both"/>
            </w:pPr>
            <w:r>
              <w:rPr>
                <w:rFonts w:ascii="Times New Roman"/>
                <w:b w:val="false"/>
                <w:i w:val="false"/>
                <w:color w:val="000000"/>
                <w:sz w:val="20"/>
              </w:rPr>
              <w:t>
Австрия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28"/>
          <w:p>
            <w:pPr>
              <w:spacing w:after="20"/>
              <w:ind w:left="20"/>
              <w:jc w:val="both"/>
            </w:pPr>
            <w:r>
              <w:rPr>
                <w:rFonts w:ascii="Times New Roman"/>
                <w:b w:val="false"/>
                <w:i w:val="false"/>
                <w:color w:val="000000"/>
                <w:sz w:val="20"/>
              </w:rPr>
              <w:t>
30</w:t>
            </w:r>
          </w:p>
          <w:bookmarkEnd w:id="128"/>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қоңыр сортаңды топырақтағы жусанды-бетегелі орташа (Шренк жусаны,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29"/>
          <w:p>
            <w:pPr>
              <w:spacing w:after="20"/>
              <w:ind w:left="20"/>
              <w:jc w:val="both"/>
            </w:pPr>
            <w:r>
              <w:rPr>
                <w:rFonts w:ascii="Times New Roman"/>
                <w:b w:val="false"/>
                <w:i w:val="false"/>
                <w:color w:val="000000"/>
                <w:sz w:val="20"/>
              </w:rPr>
              <w:t>
32Б</w:t>
            </w:r>
          </w:p>
          <w:bookmarkEnd w:id="129"/>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30"/>
          <w:p>
            <w:pPr>
              <w:spacing w:after="20"/>
              <w:ind w:left="20"/>
              <w:jc w:val="both"/>
            </w:pPr>
            <w:r>
              <w:rPr>
                <w:rFonts w:ascii="Times New Roman"/>
                <w:b w:val="false"/>
                <w:i w:val="false"/>
                <w:color w:val="000000"/>
                <w:sz w:val="20"/>
              </w:rPr>
              <w:t>
Бұталы-әр түрлі шөпті-астық тұқымдас шалғынды-ашық-қоңырқай қарапайым сазды топырақтарда</w:t>
            </w:r>
          </w:p>
          <w:bookmarkEnd w:id="130"/>
          <w:p>
            <w:pPr>
              <w:spacing w:after="20"/>
              <w:ind w:left="20"/>
              <w:jc w:val="both"/>
            </w:pPr>
            <w:r>
              <w:rPr>
                <w:rFonts w:ascii="Times New Roman"/>
                <w:b w:val="false"/>
                <w:i w:val="false"/>
                <w:color w:val="000000"/>
                <w:sz w:val="20"/>
              </w:rPr>
              <w:t>
(Итмұрын даршын, шайқурай жапырақты сәлбен, аласа қараған, түйнекті зопник, шырмауық бидайық, қамысбас қоғалы)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ашық-қоңыр сортаңдау сазды топырақтағы шалғындық бетегелі-қаулы-әр түрлі шөптесінді өсімдіктер (Жылтыр шалғын, жіңішке қау, бұтақты вострец, түйнекті зопник, британдық тоғызжапырақ, орта жолжелкен, Гмелин кермегі).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31"/>
          <w:p>
            <w:pPr>
              <w:spacing w:after="20"/>
              <w:ind w:left="20"/>
              <w:jc w:val="both"/>
            </w:pPr>
            <w:r>
              <w:rPr>
                <w:rFonts w:ascii="Times New Roman"/>
                <w:b w:val="false"/>
                <w:i w:val="false"/>
                <w:color w:val="000000"/>
                <w:sz w:val="20"/>
              </w:rPr>
              <w:t>
16В</w:t>
            </w:r>
          </w:p>
          <w:bookmarkEnd w:id="131"/>
          <w:p>
            <w:pPr>
              <w:spacing w:after="20"/>
              <w:ind w:left="20"/>
              <w:jc w:val="both"/>
            </w:pPr>
            <w:r>
              <w:rPr>
                <w:rFonts w:ascii="Times New Roman"/>
                <w:b w:val="false"/>
                <w:i w:val="false"/>
                <w:color w:val="000000"/>
                <w:sz w:val="20"/>
              </w:rPr>
              <w:t>
М-3г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32"/>
          <w:p>
            <w:pPr>
              <w:spacing w:after="20"/>
              <w:ind w:left="20"/>
              <w:jc w:val="both"/>
            </w:pPr>
            <w:r>
              <w:rPr>
                <w:rFonts w:ascii="Times New Roman"/>
                <w:b w:val="false"/>
                <w:i w:val="false"/>
                <w:color w:val="000000"/>
                <w:sz w:val="20"/>
              </w:rPr>
              <w:t>
16</w:t>
            </w:r>
          </w:p>
          <w:bookmarkEnd w:id="132"/>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шоқылы жерлердегі ашық-қоңыр, нашар дамыған сазды топырақтардағы жусан аралас бетегелі-қаулы-бұталы өсімдіктер (Қылқан қау, қызыл қау, бетеге, бұталы қараған, шіллік спирея, суық жусан,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33"/>
          <w:p>
            <w:pPr>
              <w:spacing w:after="20"/>
              <w:ind w:left="20"/>
              <w:jc w:val="both"/>
            </w:pPr>
            <w:r>
              <w:rPr>
                <w:rFonts w:ascii="Times New Roman"/>
                <w:b w:val="false"/>
                <w:i w:val="false"/>
                <w:color w:val="000000"/>
                <w:sz w:val="20"/>
              </w:rPr>
              <w:t>
жайылым</w:t>
            </w:r>
          </w:p>
          <w:bookmarkEnd w:id="133"/>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34"/>
          <w:p>
            <w:pPr>
              <w:spacing w:after="20"/>
              <w:ind w:left="20"/>
              <w:jc w:val="both"/>
            </w:pPr>
            <w:r>
              <w:rPr>
                <w:rFonts w:ascii="Times New Roman"/>
                <w:b w:val="false"/>
                <w:i w:val="false"/>
                <w:color w:val="000000"/>
                <w:sz w:val="20"/>
              </w:rPr>
              <w:t>
6,4</w:t>
            </w:r>
          </w:p>
          <w:bookmarkEnd w:id="134"/>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35"/>
          <w:p>
            <w:pPr>
              <w:spacing w:after="20"/>
              <w:ind w:left="20"/>
              <w:jc w:val="both"/>
            </w:pPr>
            <w:r>
              <w:rPr>
                <w:rFonts w:ascii="Times New Roman"/>
                <w:b w:val="false"/>
                <w:i w:val="false"/>
                <w:color w:val="000000"/>
                <w:sz w:val="20"/>
              </w:rPr>
              <w:t>
32Б</w:t>
            </w:r>
          </w:p>
          <w:bookmarkEnd w:id="135"/>
          <w:p>
            <w:pPr>
              <w:spacing w:after="20"/>
              <w:ind w:left="20"/>
              <w:jc w:val="both"/>
            </w:pPr>
            <w:r>
              <w:rPr>
                <w:rFonts w:ascii="Times New Roman"/>
                <w:b w:val="false"/>
                <w:i w:val="false"/>
                <w:color w:val="000000"/>
                <w:sz w:val="20"/>
              </w:rPr>
              <w:t>
М-5г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шөпті, ашық қоңыр сортаңды саздақ топырақта (Қылша қау, бетеге, сабақсыз шайшөп, жұмыртқа жемісті астрагал, орыс мараты, Лерх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36"/>
          <w:p>
            <w:pPr>
              <w:spacing w:after="20"/>
              <w:ind w:left="20"/>
              <w:jc w:val="both"/>
            </w:pPr>
            <w:r>
              <w:rPr>
                <w:rFonts w:ascii="Times New Roman"/>
                <w:b w:val="false"/>
                <w:i w:val="false"/>
                <w:color w:val="000000"/>
                <w:sz w:val="20"/>
              </w:rPr>
              <w:t>
32В</w:t>
            </w:r>
          </w:p>
          <w:bookmarkEnd w:id="136"/>
          <w:p>
            <w:pPr>
              <w:spacing w:after="20"/>
              <w:ind w:left="20"/>
              <w:jc w:val="both"/>
            </w:pPr>
            <w:r>
              <w:rPr>
                <w:rFonts w:ascii="Times New Roman"/>
                <w:b w:val="false"/>
                <w:i w:val="false"/>
                <w:color w:val="000000"/>
                <w:sz w:val="20"/>
              </w:rPr>
              <w:t>
</w:t>
            </w:r>
            <w:r>
              <w:rPr>
                <w:rFonts w:ascii="Times New Roman"/>
                <w:b w:val="false"/>
                <w:i w:val="false"/>
                <w:color w:val="000000"/>
                <w:sz w:val="20"/>
              </w:rPr>
              <w:t>М-5г</w:t>
            </w:r>
          </w:p>
          <w:p>
            <w:pPr>
              <w:spacing w:after="20"/>
              <w:ind w:left="20"/>
              <w:jc w:val="both"/>
            </w:pPr>
            <w:r>
              <w:rPr>
                <w:rFonts w:ascii="Times New Roman"/>
                <w:b w:val="false"/>
                <w:i w:val="false"/>
                <w:color w:val="000000"/>
                <w:sz w:val="20"/>
              </w:rPr>
              <w:t>
05.07.2022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Ашық-қоңыр, нашар дамыған жеңіл сазды топырақтағы қылқан бозды-сұлыбасты-бұталы өсімдіктер (Қызыл қылқан боз, түкті қылқан боз, шөлдік сұлыбас, бұталы қараған, шайқурай жапырақты сәлбен).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37"/>
          <w:p>
            <w:pPr>
              <w:spacing w:after="20"/>
              <w:ind w:left="20"/>
              <w:jc w:val="both"/>
            </w:pPr>
            <w:r>
              <w:rPr>
                <w:rFonts w:ascii="Times New Roman"/>
                <w:b w:val="false"/>
                <w:i w:val="false"/>
                <w:color w:val="000000"/>
                <w:sz w:val="20"/>
              </w:rPr>
              <w:t>
24</w:t>
            </w:r>
          </w:p>
          <w:bookmarkEnd w:id="137"/>
          <w:p>
            <w:pPr>
              <w:spacing w:after="20"/>
              <w:ind w:left="20"/>
              <w:jc w:val="both"/>
            </w:pPr>
            <w:r>
              <w:rPr>
                <w:rFonts w:ascii="Times New Roman"/>
                <w:b w:val="false"/>
                <w:i w:val="false"/>
                <w:color w:val="000000"/>
                <w:sz w:val="20"/>
              </w:rPr>
              <w:t>
М-5б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8"/>
          <w:p>
            <w:pPr>
              <w:spacing w:after="20"/>
              <w:ind w:left="20"/>
              <w:jc w:val="both"/>
            </w:pPr>
            <w:r>
              <w:rPr>
                <w:rFonts w:ascii="Times New Roman"/>
                <w:b w:val="false"/>
                <w:i w:val="false"/>
                <w:color w:val="000000"/>
                <w:sz w:val="20"/>
              </w:rPr>
              <w:t>
Бұталы-қаулы-әр түрлі шөпті ашық-қоңыр аз дамыған сазды топырақтарда</w:t>
            </w:r>
          </w:p>
          <w:bookmarkEnd w:id="138"/>
          <w:p>
            <w:pPr>
              <w:spacing w:after="20"/>
              <w:ind w:left="20"/>
              <w:jc w:val="both"/>
            </w:pPr>
            <w:r>
              <w:rPr>
                <w:rFonts w:ascii="Times New Roman"/>
                <w:b w:val="false"/>
                <w:i w:val="false"/>
                <w:color w:val="000000"/>
                <w:sz w:val="20"/>
              </w:rPr>
              <w:t>
(Шалғай шырғай, аласа қараған, қызыл қау, түйнекті зопник, жоңғар феруласы)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9"/>
          <w:p>
            <w:pPr>
              <w:spacing w:after="20"/>
              <w:ind w:left="20"/>
              <w:jc w:val="both"/>
            </w:pPr>
            <w:r>
              <w:rPr>
                <w:rFonts w:ascii="Times New Roman"/>
                <w:b w:val="false"/>
                <w:i w:val="false"/>
                <w:color w:val="000000"/>
                <w:sz w:val="20"/>
              </w:rPr>
              <w:t>
16А</w:t>
            </w:r>
          </w:p>
          <w:bookmarkEnd w:id="139"/>
          <w:p>
            <w:pPr>
              <w:spacing w:after="20"/>
              <w:ind w:left="20"/>
              <w:jc w:val="both"/>
            </w:pPr>
            <w:r>
              <w:rPr>
                <w:rFonts w:ascii="Times New Roman"/>
                <w:b w:val="false"/>
                <w:i w:val="false"/>
                <w:color w:val="000000"/>
                <w:sz w:val="20"/>
              </w:rPr>
              <w:t>
М-3а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0"/>
          <w:p>
            <w:pPr>
              <w:spacing w:after="20"/>
              <w:ind w:left="20"/>
              <w:jc w:val="both"/>
            </w:pPr>
            <w:r>
              <w:rPr>
                <w:rFonts w:ascii="Times New Roman"/>
                <w:b w:val="false"/>
                <w:i w:val="false"/>
                <w:color w:val="000000"/>
                <w:sz w:val="20"/>
              </w:rPr>
              <w:t>
Бұлақ аңғары</w:t>
            </w:r>
          </w:p>
          <w:bookmarkEnd w:id="140"/>
          <w:p>
            <w:pPr>
              <w:spacing w:after="20"/>
              <w:ind w:left="20"/>
              <w:jc w:val="both"/>
            </w:pPr>
            <w:r>
              <w:rPr>
                <w:rFonts w:ascii="Times New Roman"/>
                <w:b w:val="false"/>
                <w:i w:val="false"/>
                <w:color w:val="000000"/>
                <w:sz w:val="20"/>
              </w:rPr>
              <w:t>
Шалғынды ақшыл-қоңыр топырақты сортаң жерлердегі қылша-жусанды (жіңішке қылша, тұзды жусан, Шренк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41"/>
          <w:p>
            <w:pPr>
              <w:spacing w:after="20"/>
              <w:ind w:left="20"/>
              <w:jc w:val="both"/>
            </w:pPr>
            <w:r>
              <w:rPr>
                <w:rFonts w:ascii="Times New Roman"/>
                <w:b w:val="false"/>
                <w:i w:val="false"/>
                <w:color w:val="000000"/>
                <w:sz w:val="20"/>
              </w:rPr>
              <w:t>
4А</w:t>
            </w:r>
          </w:p>
          <w:bookmarkEnd w:id="141"/>
          <w:p>
            <w:pPr>
              <w:spacing w:after="20"/>
              <w:ind w:left="20"/>
              <w:jc w:val="both"/>
            </w:pPr>
            <w:r>
              <w:rPr>
                <w:rFonts w:ascii="Times New Roman"/>
                <w:b w:val="false"/>
                <w:i w:val="false"/>
                <w:color w:val="000000"/>
                <w:sz w:val="20"/>
              </w:rPr>
              <w:t>
M-3а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Бетегелі-қияқты-әртүрлі шөпті сортаңды ашық-қоңыр шалғынды топырақтарда (Жылтыр бетеге, жіңішке қияқ, урал миясы, нүктелі сортаңшөп).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 w:id="142"/>
    <w:p>
      <w:pPr>
        <w:spacing w:after="0"/>
        <w:ind w:left="0"/>
        <w:jc w:val="both"/>
      </w:pPr>
      <w:r>
        <w:rPr>
          <w:rFonts w:ascii="Times New Roman"/>
          <w:b w:val="false"/>
          <w:i w:val="false"/>
          <w:color w:val="000000"/>
          <w:sz w:val="28"/>
        </w:rPr>
        <w:t>
      кестенің жалғасы</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43"/>
          <w:p>
            <w:pPr>
              <w:spacing w:after="20"/>
              <w:ind w:left="20"/>
              <w:jc w:val="both"/>
            </w:pPr>
            <w:r>
              <w:rPr>
                <w:rFonts w:ascii="Times New Roman"/>
                <w:b w:val="false"/>
                <w:i w:val="false"/>
                <w:color w:val="000000"/>
                <w:sz w:val="20"/>
              </w:rPr>
              <w:t>
Орташа жыл ішінде желінетін өсімдіктердің түсімділігі:</w:t>
            </w:r>
          </w:p>
          <w:bookmarkEnd w:id="143"/>
          <w:p>
            <w:pPr>
              <w:spacing w:after="20"/>
              <w:ind w:left="20"/>
              <w:jc w:val="both"/>
            </w:pPr>
            <w:r>
              <w:rPr>
                <w:rFonts w:ascii="Times New Roman"/>
                <w:b w:val="false"/>
                <w:i w:val="false"/>
                <w:color w:val="000000"/>
                <w:sz w:val="20"/>
              </w:rPr>
              <w:t>
</w:t>
            </w:r>
            <w:r>
              <w:rPr>
                <w:rFonts w:ascii="Times New Roman"/>
                <w:b w:val="false"/>
                <w:i w:val="false"/>
                <w:color w:val="000000"/>
                <w:sz w:val="20"/>
              </w:rPr>
              <w:t>құрғақ массаның гектарына центнерден,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44"/>
          <w:p>
            <w:pPr>
              <w:spacing w:after="20"/>
              <w:ind w:left="20"/>
              <w:jc w:val="both"/>
            </w:pPr>
            <w:r>
              <w:rPr>
                <w:rFonts w:ascii="Times New Roman"/>
                <w:b w:val="false"/>
                <w:i w:val="false"/>
                <w:color w:val="000000"/>
                <w:sz w:val="20"/>
              </w:rPr>
              <w:t>
5,1</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45"/>
          <w:p>
            <w:pPr>
              <w:spacing w:after="20"/>
              <w:ind w:left="20"/>
              <w:jc w:val="both"/>
            </w:pPr>
            <w:r>
              <w:rPr>
                <w:rFonts w:ascii="Times New Roman"/>
                <w:b w:val="false"/>
                <w:i w:val="false"/>
                <w:color w:val="000000"/>
                <w:sz w:val="20"/>
              </w:rPr>
              <w:t>
8,8</w:t>
            </w:r>
          </w:p>
          <w:bookmarkEnd w:id="145"/>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46"/>
          <w:p>
            <w:pPr>
              <w:spacing w:after="20"/>
              <w:ind w:left="20"/>
              <w:jc w:val="both"/>
            </w:pPr>
            <w:r>
              <w:rPr>
                <w:rFonts w:ascii="Times New Roman"/>
                <w:b w:val="false"/>
                <w:i w:val="false"/>
                <w:color w:val="000000"/>
                <w:sz w:val="20"/>
              </w:rPr>
              <w:t>
6,6</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47"/>
          <w:p>
            <w:pPr>
              <w:spacing w:after="20"/>
              <w:ind w:left="20"/>
              <w:jc w:val="both"/>
            </w:pPr>
            <w:r>
              <w:rPr>
                <w:rFonts w:ascii="Times New Roman"/>
                <w:b w:val="false"/>
                <w:i w:val="false"/>
                <w:color w:val="000000"/>
                <w:sz w:val="20"/>
              </w:rPr>
              <w:t>
 </w:t>
            </w:r>
          </w:p>
          <w:bookmarkEnd w:id="14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9,4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48"/>
          <w:p>
            <w:pPr>
              <w:spacing w:after="20"/>
              <w:ind w:left="20"/>
              <w:jc w:val="both"/>
            </w:pPr>
            <w:r>
              <w:rPr>
                <w:rFonts w:ascii="Times New Roman"/>
                <w:b w:val="false"/>
                <w:i w:val="false"/>
                <w:color w:val="000000"/>
                <w:sz w:val="20"/>
              </w:rPr>
              <w:t>
2,0</w:t>
            </w:r>
          </w:p>
          <w:bookmarkEnd w:id="14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49"/>
          <w:p>
            <w:pPr>
              <w:spacing w:after="20"/>
              <w:ind w:left="20"/>
              <w:jc w:val="both"/>
            </w:pPr>
            <w:r>
              <w:rPr>
                <w:rFonts w:ascii="Times New Roman"/>
                <w:b w:val="false"/>
                <w:i w:val="false"/>
                <w:color w:val="000000"/>
                <w:sz w:val="20"/>
              </w:rPr>
              <w:t>
3,5</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50"/>
          <w:p>
            <w:pPr>
              <w:spacing w:after="20"/>
              <w:ind w:left="20"/>
              <w:jc w:val="both"/>
            </w:pPr>
            <w:r>
              <w:rPr>
                <w:rFonts w:ascii="Times New Roman"/>
                <w:b w:val="false"/>
                <w:i w:val="false"/>
                <w:color w:val="000000"/>
                <w:sz w:val="20"/>
              </w:rPr>
              <w:t>
3,3</w:t>
            </w:r>
          </w:p>
          <w:bookmarkEnd w:id="15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51"/>
          <w:p>
            <w:pPr>
              <w:spacing w:after="20"/>
              <w:ind w:left="20"/>
              <w:jc w:val="both"/>
            </w:pPr>
            <w:r>
              <w:rPr>
                <w:rFonts w:ascii="Times New Roman"/>
                <w:b w:val="false"/>
                <w:i w:val="false"/>
                <w:color w:val="000000"/>
                <w:sz w:val="20"/>
              </w:rPr>
              <w:t>
2,1</w:t>
            </w:r>
          </w:p>
          <w:bookmarkEnd w:id="151"/>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52"/>
          <w:p>
            <w:pPr>
              <w:spacing w:after="20"/>
              <w:ind w:left="20"/>
              <w:jc w:val="both"/>
            </w:pPr>
            <w:r>
              <w:rPr>
                <w:rFonts w:ascii="Times New Roman"/>
                <w:b w:val="false"/>
                <w:i w:val="false"/>
                <w:color w:val="000000"/>
                <w:sz w:val="20"/>
              </w:rPr>
              <w:t>
3,0</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53"/>
          <w:p>
            <w:pPr>
              <w:spacing w:after="20"/>
              <w:ind w:left="20"/>
              <w:jc w:val="both"/>
            </w:pPr>
            <w:r>
              <w:rPr>
                <w:rFonts w:ascii="Times New Roman"/>
                <w:b w:val="false"/>
                <w:i w:val="false"/>
                <w:color w:val="000000"/>
                <w:sz w:val="20"/>
              </w:rPr>
              <w:t>
5,7</w:t>
            </w:r>
          </w:p>
          <w:bookmarkEnd w:id="153"/>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54"/>
          <w:p>
            <w:pPr>
              <w:spacing w:after="20"/>
              <w:ind w:left="20"/>
              <w:jc w:val="both"/>
            </w:pPr>
            <w:r>
              <w:rPr>
                <w:rFonts w:ascii="Times New Roman"/>
                <w:b w:val="false"/>
                <w:i w:val="false"/>
                <w:color w:val="000000"/>
                <w:sz w:val="20"/>
              </w:rPr>
              <w:t>
4,8</w:t>
            </w:r>
          </w:p>
          <w:bookmarkEnd w:id="15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55"/>
          <w:p>
            <w:pPr>
              <w:spacing w:after="20"/>
              <w:ind w:left="20"/>
              <w:jc w:val="both"/>
            </w:pPr>
            <w:r>
              <w:rPr>
                <w:rFonts w:ascii="Times New Roman"/>
                <w:b w:val="false"/>
                <w:i w:val="false"/>
                <w:color w:val="000000"/>
                <w:sz w:val="20"/>
              </w:rPr>
              <w:t>
3,4</w:t>
            </w:r>
          </w:p>
          <w:bookmarkEnd w:id="15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56"/>
          <w:p>
            <w:pPr>
              <w:spacing w:after="20"/>
              <w:ind w:left="20"/>
              <w:jc w:val="both"/>
            </w:pPr>
            <w:r>
              <w:rPr>
                <w:rFonts w:ascii="Times New Roman"/>
                <w:b w:val="false"/>
                <w:i w:val="false"/>
                <w:color w:val="000000"/>
                <w:sz w:val="20"/>
              </w:rPr>
              <w:t>
2,2</w:t>
            </w:r>
          </w:p>
          <w:bookmarkEnd w:id="156"/>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57"/>
          <w:p>
            <w:pPr>
              <w:spacing w:after="20"/>
              <w:ind w:left="20"/>
              <w:jc w:val="both"/>
            </w:pPr>
            <w:r>
              <w:rPr>
                <w:rFonts w:ascii="Times New Roman"/>
                <w:b w:val="false"/>
                <w:i w:val="false"/>
                <w:color w:val="000000"/>
                <w:sz w:val="20"/>
              </w:rPr>
              <w:t>
3,6</w:t>
            </w:r>
          </w:p>
          <w:bookmarkEnd w:id="15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58"/>
          <w:p>
            <w:pPr>
              <w:spacing w:after="20"/>
              <w:ind w:left="20"/>
              <w:jc w:val="both"/>
            </w:pPr>
            <w:r>
              <w:rPr>
                <w:rFonts w:ascii="Times New Roman"/>
                <w:b w:val="false"/>
                <w:i w:val="false"/>
                <w:color w:val="000000"/>
                <w:sz w:val="20"/>
              </w:rPr>
              <w:t>
2,6</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59"/>
          <w:p>
            <w:pPr>
              <w:spacing w:after="20"/>
              <w:ind w:left="20"/>
              <w:jc w:val="both"/>
            </w:pPr>
            <w:r>
              <w:rPr>
                <w:rFonts w:ascii="Times New Roman"/>
                <w:b w:val="false"/>
                <w:i w:val="false"/>
                <w:color w:val="000000"/>
                <w:sz w:val="20"/>
              </w:rPr>
              <w:t>
1,8</w:t>
            </w:r>
          </w:p>
          <w:bookmarkEnd w:id="15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60"/>
          <w:p>
            <w:pPr>
              <w:spacing w:after="20"/>
              <w:ind w:left="20"/>
              <w:jc w:val="both"/>
            </w:pPr>
            <w:r>
              <w:rPr>
                <w:rFonts w:ascii="Times New Roman"/>
                <w:b w:val="false"/>
                <w:i w:val="false"/>
                <w:color w:val="000000"/>
                <w:sz w:val="20"/>
              </w:rPr>
              <w:t>
3,1</w:t>
            </w:r>
          </w:p>
          <w:bookmarkEnd w:id="160"/>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61"/>
          <w:p>
            <w:pPr>
              <w:spacing w:after="20"/>
              <w:ind w:left="20"/>
              <w:jc w:val="both"/>
            </w:pPr>
            <w:r>
              <w:rPr>
                <w:rFonts w:ascii="Times New Roman"/>
                <w:b w:val="false"/>
                <w:i w:val="false"/>
                <w:color w:val="000000"/>
                <w:sz w:val="20"/>
              </w:rPr>
              <w:t>
5,5</w:t>
            </w:r>
          </w:p>
          <w:bookmarkEnd w:id="161"/>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62"/>
          <w:p>
            <w:pPr>
              <w:spacing w:after="20"/>
              <w:ind w:left="20"/>
              <w:jc w:val="both"/>
            </w:pPr>
            <w:r>
              <w:rPr>
                <w:rFonts w:ascii="Times New Roman"/>
                <w:b w:val="false"/>
                <w:i w:val="false"/>
                <w:color w:val="000000"/>
                <w:sz w:val="20"/>
              </w:rPr>
              <w:t>
4,4</w:t>
            </w:r>
          </w:p>
          <w:bookmarkEnd w:id="162"/>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63"/>
          <w:p>
            <w:pPr>
              <w:spacing w:after="20"/>
              <w:ind w:left="20"/>
              <w:jc w:val="both"/>
            </w:pPr>
            <w:r>
              <w:rPr>
                <w:rFonts w:ascii="Times New Roman"/>
                <w:b w:val="false"/>
                <w:i w:val="false"/>
                <w:color w:val="000000"/>
                <w:sz w:val="20"/>
              </w:rPr>
              <w:t>
5,5</w:t>
            </w:r>
          </w:p>
          <w:bookmarkEnd w:id="163"/>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64"/>
          <w:p>
            <w:pPr>
              <w:spacing w:after="20"/>
              <w:ind w:left="20"/>
              <w:jc w:val="both"/>
            </w:pPr>
            <w:r>
              <w:rPr>
                <w:rFonts w:ascii="Times New Roman"/>
                <w:b w:val="false"/>
                <w:i w:val="false"/>
                <w:color w:val="000000"/>
                <w:sz w:val="20"/>
              </w:rPr>
              <w:t>
3,4</w:t>
            </w:r>
          </w:p>
          <w:bookmarkEnd w:id="16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65"/>
          <w:p>
            <w:pPr>
              <w:spacing w:after="20"/>
              <w:ind w:left="20"/>
              <w:jc w:val="both"/>
            </w:pPr>
            <w:r>
              <w:rPr>
                <w:rFonts w:ascii="Times New Roman"/>
                <w:b w:val="false"/>
                <w:i w:val="false"/>
                <w:color w:val="000000"/>
                <w:sz w:val="20"/>
              </w:rPr>
              <w:t>
4,4</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66"/>
          <w:p>
            <w:pPr>
              <w:spacing w:after="20"/>
              <w:ind w:left="20"/>
              <w:jc w:val="both"/>
            </w:pPr>
            <w:r>
              <w:rPr>
                <w:rFonts w:ascii="Times New Roman"/>
                <w:b w:val="false"/>
                <w:i w:val="false"/>
                <w:color w:val="000000"/>
                <w:sz w:val="20"/>
              </w:rPr>
              <w:t>
3,9</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67"/>
          <w:p>
            <w:pPr>
              <w:spacing w:after="20"/>
              <w:ind w:left="20"/>
              <w:jc w:val="both"/>
            </w:pPr>
            <w:r>
              <w:rPr>
                <w:rFonts w:ascii="Times New Roman"/>
                <w:b w:val="false"/>
                <w:i w:val="false"/>
                <w:color w:val="000000"/>
                <w:sz w:val="20"/>
              </w:rPr>
              <w:t>
3,5</w:t>
            </w:r>
          </w:p>
          <w:bookmarkEnd w:id="16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68"/>
          <w:p>
            <w:pPr>
              <w:spacing w:after="20"/>
              <w:ind w:left="20"/>
              <w:jc w:val="both"/>
            </w:pPr>
            <w:r>
              <w:rPr>
                <w:rFonts w:ascii="Times New Roman"/>
                <w:b w:val="false"/>
                <w:i w:val="false"/>
                <w:color w:val="000000"/>
                <w:sz w:val="20"/>
              </w:rPr>
              <w:t>
1,9</w:t>
            </w:r>
          </w:p>
          <w:bookmarkEnd w:id="16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69"/>
          <w:p>
            <w:pPr>
              <w:spacing w:after="20"/>
              <w:ind w:left="20"/>
              <w:jc w:val="both"/>
            </w:pPr>
            <w:r>
              <w:rPr>
                <w:rFonts w:ascii="Times New Roman"/>
                <w:b w:val="false"/>
                <w:i w:val="false"/>
                <w:color w:val="000000"/>
                <w:sz w:val="20"/>
              </w:rPr>
              <w:t>
2,5</w:t>
            </w:r>
          </w:p>
          <w:bookmarkEnd w:id="169"/>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70"/>
          <w:p>
            <w:pPr>
              <w:spacing w:after="20"/>
              <w:ind w:left="20"/>
              <w:jc w:val="both"/>
            </w:pPr>
            <w:r>
              <w:rPr>
                <w:rFonts w:ascii="Times New Roman"/>
                <w:b w:val="false"/>
                <w:i w:val="false"/>
                <w:color w:val="000000"/>
                <w:sz w:val="20"/>
              </w:rPr>
              <w:t>
2,4</w:t>
            </w:r>
          </w:p>
          <w:bookmarkEnd w:id="17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71"/>
          <w:p>
            <w:pPr>
              <w:spacing w:after="20"/>
              <w:ind w:left="20"/>
              <w:jc w:val="both"/>
            </w:pPr>
            <w:r>
              <w:rPr>
                <w:rFonts w:ascii="Times New Roman"/>
                <w:b w:val="false"/>
                <w:i w:val="false"/>
                <w:color w:val="000000"/>
                <w:sz w:val="20"/>
              </w:rPr>
              <w:t>
2,0</w:t>
            </w:r>
          </w:p>
          <w:bookmarkEnd w:id="171"/>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72"/>
          <w:p>
            <w:pPr>
              <w:spacing w:after="20"/>
              <w:ind w:left="20"/>
              <w:jc w:val="both"/>
            </w:pPr>
            <w:r>
              <w:rPr>
                <w:rFonts w:ascii="Times New Roman"/>
                <w:b w:val="false"/>
                <w:i w:val="false"/>
                <w:color w:val="000000"/>
                <w:sz w:val="20"/>
              </w:rPr>
              <w:t>
2,2</w:t>
            </w:r>
          </w:p>
          <w:bookmarkEnd w:id="172"/>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73"/>
          <w:p>
            <w:pPr>
              <w:spacing w:after="20"/>
              <w:ind w:left="20"/>
              <w:jc w:val="both"/>
            </w:pPr>
            <w:r>
              <w:rPr>
                <w:rFonts w:ascii="Times New Roman"/>
                <w:b w:val="false"/>
                <w:i w:val="false"/>
                <w:color w:val="000000"/>
                <w:sz w:val="20"/>
              </w:rPr>
              <w:t>
3,6</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74"/>
          <w:p>
            <w:pPr>
              <w:spacing w:after="20"/>
              <w:ind w:left="20"/>
              <w:jc w:val="both"/>
            </w:pPr>
            <w:r>
              <w:rPr>
                <w:rFonts w:ascii="Times New Roman"/>
                <w:b w:val="false"/>
                <w:i w:val="false"/>
                <w:color w:val="000000"/>
                <w:sz w:val="20"/>
              </w:rPr>
              <w:t>
2,6</w:t>
            </w:r>
          </w:p>
          <w:bookmarkEnd w:id="17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75"/>
          <w:p>
            <w:pPr>
              <w:spacing w:after="20"/>
              <w:ind w:left="20"/>
              <w:jc w:val="both"/>
            </w:pPr>
            <w:r>
              <w:rPr>
                <w:rFonts w:ascii="Times New Roman"/>
                <w:b w:val="false"/>
                <w:i w:val="false"/>
                <w:color w:val="000000"/>
                <w:sz w:val="20"/>
              </w:rPr>
              <w:t>
1,8</w:t>
            </w:r>
          </w:p>
          <w:bookmarkEnd w:id="175"/>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76"/>
          <w:p>
            <w:pPr>
              <w:spacing w:after="20"/>
              <w:ind w:left="20"/>
              <w:jc w:val="both"/>
            </w:pPr>
            <w:r>
              <w:rPr>
                <w:rFonts w:ascii="Times New Roman"/>
                <w:b w:val="false"/>
                <w:i w:val="false"/>
                <w:color w:val="000000"/>
                <w:sz w:val="20"/>
              </w:rPr>
              <w:t>
1,9</w:t>
            </w:r>
          </w:p>
          <w:bookmarkEnd w:id="176"/>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77"/>
          <w:p>
            <w:pPr>
              <w:spacing w:after="20"/>
              <w:ind w:left="20"/>
              <w:jc w:val="both"/>
            </w:pPr>
            <w:r>
              <w:rPr>
                <w:rFonts w:ascii="Times New Roman"/>
                <w:b w:val="false"/>
                <w:i w:val="false"/>
                <w:color w:val="000000"/>
                <w:sz w:val="20"/>
              </w:rPr>
              <w:t>
3,1</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78"/>
          <w:p>
            <w:pPr>
              <w:spacing w:after="20"/>
              <w:ind w:left="20"/>
              <w:jc w:val="both"/>
            </w:pPr>
            <w:r>
              <w:rPr>
                <w:rFonts w:ascii="Times New Roman"/>
                <w:b w:val="false"/>
                <w:i w:val="false"/>
                <w:color w:val="000000"/>
                <w:sz w:val="20"/>
              </w:rPr>
              <w:t>
2,3</w:t>
            </w:r>
          </w:p>
          <w:bookmarkEnd w:id="17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79"/>
          <w:p>
            <w:pPr>
              <w:spacing w:after="20"/>
              <w:ind w:left="20"/>
              <w:jc w:val="both"/>
            </w:pPr>
            <w:r>
              <w:rPr>
                <w:rFonts w:ascii="Times New Roman"/>
                <w:b w:val="false"/>
                <w:i w:val="false"/>
                <w:color w:val="000000"/>
                <w:sz w:val="20"/>
              </w:rPr>
              <w:t>
1,8</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80"/>
          <w:p>
            <w:pPr>
              <w:spacing w:after="20"/>
              <w:ind w:left="20"/>
              <w:jc w:val="both"/>
            </w:pPr>
            <w:r>
              <w:rPr>
                <w:rFonts w:ascii="Times New Roman"/>
                <w:b w:val="false"/>
                <w:i w:val="false"/>
                <w:color w:val="000000"/>
                <w:sz w:val="20"/>
              </w:rPr>
              <w:t>
3,4</w:t>
            </w:r>
          </w:p>
          <w:bookmarkEnd w:id="18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81"/>
          <w:p>
            <w:pPr>
              <w:spacing w:after="20"/>
              <w:ind w:left="20"/>
              <w:jc w:val="both"/>
            </w:pPr>
            <w:r>
              <w:rPr>
                <w:rFonts w:ascii="Times New Roman"/>
                <w:b w:val="false"/>
                <w:i w:val="false"/>
                <w:color w:val="000000"/>
                <w:sz w:val="20"/>
              </w:rPr>
              <w:t>
5,6</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82"/>
          <w:p>
            <w:pPr>
              <w:spacing w:after="20"/>
              <w:ind w:left="20"/>
              <w:jc w:val="both"/>
            </w:pPr>
            <w:r>
              <w:rPr>
                <w:rFonts w:ascii="Times New Roman"/>
                <w:b w:val="false"/>
                <w:i w:val="false"/>
                <w:color w:val="000000"/>
                <w:sz w:val="20"/>
              </w:rPr>
              <w:t>
3,8</w:t>
            </w:r>
          </w:p>
          <w:bookmarkEnd w:id="182"/>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183"/>
          <w:p>
            <w:pPr>
              <w:spacing w:after="20"/>
              <w:ind w:left="20"/>
              <w:jc w:val="both"/>
            </w:pPr>
            <w:r>
              <w:rPr>
                <w:rFonts w:ascii="Times New Roman"/>
                <w:b w:val="false"/>
                <w:i w:val="false"/>
                <w:color w:val="000000"/>
                <w:sz w:val="20"/>
              </w:rPr>
              <w:t>
2,2</w:t>
            </w:r>
          </w:p>
          <w:bookmarkEnd w:id="183"/>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84"/>
          <w:p>
            <w:pPr>
              <w:spacing w:after="20"/>
              <w:ind w:left="20"/>
              <w:jc w:val="both"/>
            </w:pPr>
            <w:r>
              <w:rPr>
                <w:rFonts w:ascii="Times New Roman"/>
                <w:b w:val="false"/>
                <w:i w:val="false"/>
                <w:color w:val="000000"/>
                <w:sz w:val="20"/>
              </w:rPr>
              <w:t>
0,5</w:t>
            </w:r>
          </w:p>
          <w:bookmarkEnd w:id="184"/>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185"/>
          <w:p>
            <w:pPr>
              <w:spacing w:after="20"/>
              <w:ind w:left="20"/>
              <w:jc w:val="both"/>
            </w:pPr>
            <w:r>
              <w:rPr>
                <w:rFonts w:ascii="Times New Roman"/>
                <w:b w:val="false"/>
                <w:i w:val="false"/>
                <w:color w:val="000000"/>
                <w:sz w:val="20"/>
              </w:rPr>
              <w:t>
0,4</w:t>
            </w:r>
          </w:p>
          <w:bookmarkEnd w:id="185"/>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186"/>
          <w:p>
            <w:pPr>
              <w:spacing w:after="20"/>
              <w:ind w:left="20"/>
              <w:jc w:val="both"/>
            </w:pPr>
            <w:r>
              <w:rPr>
                <w:rFonts w:ascii="Times New Roman"/>
                <w:b w:val="false"/>
                <w:i w:val="false"/>
                <w:color w:val="000000"/>
                <w:sz w:val="20"/>
              </w:rPr>
              <w:t>
1,9</w:t>
            </w:r>
          </w:p>
          <w:bookmarkEnd w:id="186"/>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87"/>
          <w:p>
            <w:pPr>
              <w:spacing w:after="20"/>
              <w:ind w:left="20"/>
              <w:jc w:val="both"/>
            </w:pPr>
            <w:r>
              <w:rPr>
                <w:rFonts w:ascii="Times New Roman"/>
                <w:b w:val="false"/>
                <w:i w:val="false"/>
                <w:color w:val="000000"/>
                <w:sz w:val="20"/>
              </w:rPr>
              <w:t>
1,8</w:t>
            </w:r>
          </w:p>
          <w:bookmarkEnd w:id="187"/>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88"/>
          <w:p>
            <w:pPr>
              <w:spacing w:after="20"/>
              <w:ind w:left="20"/>
              <w:jc w:val="both"/>
            </w:pPr>
            <w:r>
              <w:rPr>
                <w:rFonts w:ascii="Times New Roman"/>
                <w:b w:val="false"/>
                <w:i w:val="false"/>
                <w:color w:val="000000"/>
                <w:sz w:val="20"/>
              </w:rPr>
              <w:t>
2,0</w:t>
            </w:r>
          </w:p>
          <w:bookmarkEnd w:id="18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189"/>
          <w:p>
            <w:pPr>
              <w:spacing w:after="20"/>
              <w:ind w:left="20"/>
              <w:jc w:val="both"/>
            </w:pPr>
            <w:r>
              <w:rPr>
                <w:rFonts w:ascii="Times New Roman"/>
                <w:b w:val="false"/>
                <w:i w:val="false"/>
                <w:color w:val="000000"/>
                <w:sz w:val="20"/>
              </w:rPr>
              <w:t>
2,7</w:t>
            </w:r>
          </w:p>
          <w:bookmarkEnd w:id="18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90"/>
          <w:p>
            <w:pPr>
              <w:spacing w:after="20"/>
              <w:ind w:left="20"/>
              <w:jc w:val="both"/>
            </w:pPr>
            <w:r>
              <w:rPr>
                <w:rFonts w:ascii="Times New Roman"/>
                <w:b w:val="false"/>
                <w:i w:val="false"/>
                <w:color w:val="000000"/>
                <w:sz w:val="20"/>
              </w:rPr>
              <w:t>
2,4</w:t>
            </w:r>
          </w:p>
          <w:bookmarkEnd w:id="19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91"/>
          <w:p>
            <w:pPr>
              <w:spacing w:after="20"/>
              <w:ind w:left="20"/>
              <w:jc w:val="both"/>
            </w:pPr>
            <w:r>
              <w:rPr>
                <w:rFonts w:ascii="Times New Roman"/>
                <w:b w:val="false"/>
                <w:i w:val="false"/>
                <w:color w:val="000000"/>
                <w:sz w:val="20"/>
              </w:rPr>
              <w:t>
2,7</w:t>
            </w:r>
          </w:p>
          <w:bookmarkEnd w:id="19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92"/>
          <w:p>
            <w:pPr>
              <w:spacing w:after="20"/>
              <w:ind w:left="20"/>
              <w:jc w:val="both"/>
            </w:pPr>
            <w:r>
              <w:rPr>
                <w:rFonts w:ascii="Times New Roman"/>
                <w:b w:val="false"/>
                <w:i w:val="false"/>
                <w:color w:val="000000"/>
                <w:sz w:val="20"/>
              </w:rPr>
              <w:t>
3,3</w:t>
            </w:r>
          </w:p>
          <w:bookmarkEnd w:id="192"/>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93"/>
          <w:p>
            <w:pPr>
              <w:spacing w:after="20"/>
              <w:ind w:left="20"/>
              <w:jc w:val="both"/>
            </w:pPr>
            <w:r>
              <w:rPr>
                <w:rFonts w:ascii="Times New Roman"/>
                <w:b w:val="false"/>
                <w:i w:val="false"/>
                <w:color w:val="000000"/>
                <w:sz w:val="20"/>
              </w:rPr>
              <w:t>
4,4</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94"/>
          <w:p>
            <w:pPr>
              <w:spacing w:after="20"/>
              <w:ind w:left="20"/>
              <w:jc w:val="both"/>
            </w:pPr>
            <w:r>
              <w:rPr>
                <w:rFonts w:ascii="Times New Roman"/>
                <w:b w:val="false"/>
                <w:i w:val="false"/>
                <w:color w:val="000000"/>
                <w:sz w:val="20"/>
              </w:rPr>
              <w:t>
3,6</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195"/>
          <w:p>
            <w:pPr>
              <w:spacing w:after="20"/>
              <w:ind w:left="20"/>
              <w:jc w:val="both"/>
            </w:pPr>
            <w:r>
              <w:rPr>
                <w:rFonts w:ascii="Times New Roman"/>
                <w:b w:val="false"/>
                <w:i w:val="false"/>
                <w:color w:val="000000"/>
                <w:sz w:val="20"/>
              </w:rPr>
              <w:t>
3,1</w:t>
            </w:r>
          </w:p>
          <w:bookmarkEnd w:id="19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196"/>
          <w:p>
            <w:pPr>
              <w:spacing w:after="20"/>
              <w:ind w:left="20"/>
              <w:jc w:val="both"/>
            </w:pPr>
            <w:r>
              <w:rPr>
                <w:rFonts w:ascii="Times New Roman"/>
                <w:b w:val="false"/>
                <w:i w:val="false"/>
                <w:color w:val="000000"/>
                <w:sz w:val="20"/>
              </w:rPr>
              <w:t>
3,4</w:t>
            </w:r>
          </w:p>
          <w:bookmarkEnd w:id="19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197"/>
          <w:p>
            <w:pPr>
              <w:spacing w:after="20"/>
              <w:ind w:left="20"/>
              <w:jc w:val="both"/>
            </w:pPr>
            <w:r>
              <w:rPr>
                <w:rFonts w:ascii="Times New Roman"/>
                <w:b w:val="false"/>
                <w:i w:val="false"/>
                <w:color w:val="000000"/>
                <w:sz w:val="20"/>
              </w:rPr>
              <w:t>
5,6</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98"/>
          <w:p>
            <w:pPr>
              <w:spacing w:after="20"/>
              <w:ind w:left="20"/>
              <w:jc w:val="both"/>
            </w:pPr>
            <w:r>
              <w:rPr>
                <w:rFonts w:ascii="Times New Roman"/>
                <w:b w:val="false"/>
                <w:i w:val="false"/>
                <w:color w:val="000000"/>
                <w:sz w:val="20"/>
              </w:rPr>
              <w:t>
3,8</w:t>
            </w:r>
          </w:p>
          <w:bookmarkEnd w:id="19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99"/>
          <w:p>
            <w:pPr>
              <w:spacing w:after="20"/>
              <w:ind w:left="20"/>
              <w:jc w:val="both"/>
            </w:pPr>
            <w:r>
              <w:rPr>
                <w:rFonts w:ascii="Times New Roman"/>
                <w:b w:val="false"/>
                <w:i w:val="false"/>
                <w:color w:val="000000"/>
                <w:sz w:val="20"/>
              </w:rPr>
              <w:t>
2,2</w:t>
            </w:r>
          </w:p>
          <w:bookmarkEnd w:id="199"/>
          <w:p>
            <w:pPr>
              <w:spacing w:after="20"/>
              <w:ind w:left="20"/>
              <w:jc w:val="both"/>
            </w:pPr>
            <w:r>
              <w:rPr>
                <w:rFonts w:ascii="Times New Roman"/>
                <w:b w:val="false"/>
                <w:i w:val="false"/>
                <w:color w:val="000000"/>
                <w:sz w:val="20"/>
              </w:rPr>
              <w:t>
</w:t>
            </w:r>
            <w:r>
              <w:rPr>
                <w:rFonts w:ascii="Times New Roman"/>
                <w:b w:val="false"/>
                <w:i w:val="false"/>
                <w:color w:val="000000"/>
                <w:sz w:val="20"/>
              </w:rPr>
              <w:t>0,2</w:t>
            </w:r>
          </w:p>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00"/>
          <w:p>
            <w:pPr>
              <w:spacing w:after="20"/>
              <w:ind w:left="20"/>
              <w:jc w:val="both"/>
            </w:pPr>
            <w:r>
              <w:rPr>
                <w:rFonts w:ascii="Times New Roman"/>
                <w:b w:val="false"/>
                <w:i w:val="false"/>
                <w:color w:val="000000"/>
                <w:sz w:val="20"/>
              </w:rPr>
              <w:t>
2,9</w:t>
            </w:r>
          </w:p>
          <w:bookmarkEnd w:id="200"/>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01"/>
          <w:p>
            <w:pPr>
              <w:spacing w:after="20"/>
              <w:ind w:left="20"/>
              <w:jc w:val="both"/>
            </w:pPr>
            <w:r>
              <w:rPr>
                <w:rFonts w:ascii="Times New Roman"/>
                <w:b w:val="false"/>
                <w:i w:val="false"/>
                <w:color w:val="000000"/>
                <w:sz w:val="20"/>
              </w:rPr>
              <w:t>
4,0</w:t>
            </w:r>
          </w:p>
          <w:bookmarkEnd w:id="20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02"/>
          <w:p>
            <w:pPr>
              <w:spacing w:after="20"/>
              <w:ind w:left="20"/>
              <w:jc w:val="both"/>
            </w:pPr>
            <w:r>
              <w:rPr>
                <w:rFonts w:ascii="Times New Roman"/>
                <w:b w:val="false"/>
                <w:i w:val="false"/>
                <w:color w:val="000000"/>
                <w:sz w:val="20"/>
              </w:rPr>
              <w:t>
3,6</w:t>
            </w:r>
          </w:p>
          <w:bookmarkEnd w:id="20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03"/>
          <w:p>
            <w:pPr>
              <w:spacing w:after="20"/>
              <w:ind w:left="20"/>
              <w:jc w:val="both"/>
            </w:pPr>
            <w:r>
              <w:rPr>
                <w:rFonts w:ascii="Times New Roman"/>
                <w:b w:val="false"/>
                <w:i w:val="false"/>
                <w:color w:val="000000"/>
                <w:sz w:val="20"/>
              </w:rPr>
              <w:t>
2,9</w:t>
            </w:r>
          </w:p>
          <w:bookmarkEnd w:id="20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04"/>
          <w:p>
            <w:pPr>
              <w:spacing w:after="20"/>
              <w:ind w:left="20"/>
              <w:jc w:val="both"/>
            </w:pPr>
            <w:r>
              <w:rPr>
                <w:rFonts w:ascii="Times New Roman"/>
                <w:b w:val="false"/>
                <w:i w:val="false"/>
                <w:color w:val="000000"/>
                <w:sz w:val="20"/>
              </w:rPr>
              <w:t>
1,9</w:t>
            </w:r>
          </w:p>
          <w:bookmarkEnd w:id="20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05"/>
          <w:p>
            <w:pPr>
              <w:spacing w:after="20"/>
              <w:ind w:left="20"/>
              <w:jc w:val="both"/>
            </w:pPr>
            <w:r>
              <w:rPr>
                <w:rFonts w:ascii="Times New Roman"/>
                <w:b w:val="false"/>
                <w:i w:val="false"/>
                <w:color w:val="000000"/>
                <w:sz w:val="20"/>
              </w:rPr>
              <w:t>
3,1</w:t>
            </w:r>
          </w:p>
          <w:bookmarkEnd w:id="20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06"/>
          <w:p>
            <w:pPr>
              <w:spacing w:after="20"/>
              <w:ind w:left="20"/>
              <w:jc w:val="both"/>
            </w:pPr>
            <w:r>
              <w:rPr>
                <w:rFonts w:ascii="Times New Roman"/>
                <w:b w:val="false"/>
                <w:i w:val="false"/>
                <w:color w:val="000000"/>
                <w:sz w:val="20"/>
              </w:rPr>
              <w:t>
2,3</w:t>
            </w:r>
          </w:p>
          <w:bookmarkEnd w:id="20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07"/>
          <w:p>
            <w:pPr>
              <w:spacing w:after="20"/>
              <w:ind w:left="20"/>
              <w:jc w:val="both"/>
            </w:pPr>
            <w:r>
              <w:rPr>
                <w:rFonts w:ascii="Times New Roman"/>
                <w:b w:val="false"/>
                <w:i w:val="false"/>
                <w:color w:val="000000"/>
                <w:sz w:val="20"/>
              </w:rPr>
              <w:t>
1,8</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08"/>
          <w:p>
            <w:pPr>
              <w:spacing w:after="20"/>
              <w:ind w:left="20"/>
              <w:jc w:val="both"/>
            </w:pPr>
            <w:r>
              <w:rPr>
                <w:rFonts w:ascii="Times New Roman"/>
                <w:b w:val="false"/>
                <w:i w:val="false"/>
                <w:color w:val="000000"/>
                <w:sz w:val="20"/>
              </w:rPr>
              <w:t>
3,0</w:t>
            </w:r>
          </w:p>
          <w:bookmarkEnd w:id="20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09"/>
          <w:p>
            <w:pPr>
              <w:spacing w:after="20"/>
              <w:ind w:left="20"/>
              <w:jc w:val="both"/>
            </w:pPr>
            <w:r>
              <w:rPr>
                <w:rFonts w:ascii="Times New Roman"/>
                <w:b w:val="false"/>
                <w:i w:val="false"/>
                <w:color w:val="000000"/>
                <w:sz w:val="20"/>
              </w:rPr>
              <w:t>
4,0</w:t>
            </w:r>
          </w:p>
          <w:bookmarkEnd w:id="209"/>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10"/>
          <w:p>
            <w:pPr>
              <w:spacing w:after="20"/>
              <w:ind w:left="20"/>
              <w:jc w:val="both"/>
            </w:pPr>
            <w:r>
              <w:rPr>
                <w:rFonts w:ascii="Times New Roman"/>
                <w:b w:val="false"/>
                <w:i w:val="false"/>
                <w:color w:val="000000"/>
                <w:sz w:val="20"/>
              </w:rPr>
              <w:t>
3,2</w:t>
            </w:r>
          </w:p>
          <w:bookmarkEnd w:id="21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11"/>
          <w:p>
            <w:pPr>
              <w:spacing w:after="20"/>
              <w:ind w:left="20"/>
              <w:jc w:val="both"/>
            </w:pPr>
            <w:r>
              <w:rPr>
                <w:rFonts w:ascii="Times New Roman"/>
                <w:b w:val="false"/>
                <w:i w:val="false"/>
                <w:color w:val="000000"/>
                <w:sz w:val="20"/>
              </w:rPr>
              <w:t>
2,5</w:t>
            </w:r>
          </w:p>
          <w:bookmarkEnd w:id="21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12"/>
          <w:p>
            <w:pPr>
              <w:spacing w:after="20"/>
              <w:ind w:left="20"/>
              <w:jc w:val="both"/>
            </w:pPr>
            <w:r>
              <w:rPr>
                <w:rFonts w:ascii="Times New Roman"/>
                <w:b w:val="false"/>
                <w:i w:val="false"/>
                <w:color w:val="000000"/>
                <w:sz w:val="20"/>
              </w:rPr>
              <w:t>
1,9</w:t>
            </w:r>
          </w:p>
          <w:bookmarkEnd w:id="21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13"/>
          <w:p>
            <w:pPr>
              <w:spacing w:after="20"/>
              <w:ind w:left="20"/>
              <w:jc w:val="both"/>
            </w:pPr>
            <w:r>
              <w:rPr>
                <w:rFonts w:ascii="Times New Roman"/>
                <w:b w:val="false"/>
                <w:i w:val="false"/>
                <w:color w:val="000000"/>
                <w:sz w:val="20"/>
              </w:rPr>
              <w:t>
2,5</w:t>
            </w:r>
          </w:p>
          <w:bookmarkEnd w:id="213"/>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14"/>
          <w:p>
            <w:pPr>
              <w:spacing w:after="20"/>
              <w:ind w:left="20"/>
              <w:jc w:val="both"/>
            </w:pPr>
            <w:r>
              <w:rPr>
                <w:rFonts w:ascii="Times New Roman"/>
                <w:b w:val="false"/>
                <w:i w:val="false"/>
                <w:color w:val="000000"/>
                <w:sz w:val="20"/>
              </w:rPr>
              <w:t>
2,8</w:t>
            </w:r>
          </w:p>
          <w:bookmarkEnd w:id="214"/>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15"/>
          <w:p>
            <w:pPr>
              <w:spacing w:after="20"/>
              <w:ind w:left="20"/>
              <w:jc w:val="both"/>
            </w:pPr>
            <w:r>
              <w:rPr>
                <w:rFonts w:ascii="Times New Roman"/>
                <w:b w:val="false"/>
                <w:i w:val="false"/>
                <w:color w:val="000000"/>
                <w:sz w:val="20"/>
              </w:rPr>
              <w:t>
2,6</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16"/>
          <w:p>
            <w:pPr>
              <w:spacing w:after="20"/>
              <w:ind w:left="20"/>
              <w:jc w:val="both"/>
            </w:pPr>
            <w:r>
              <w:rPr>
                <w:rFonts w:ascii="Times New Roman"/>
                <w:b w:val="false"/>
                <w:i w:val="false"/>
                <w:color w:val="000000"/>
                <w:sz w:val="20"/>
              </w:rPr>
              <w:t>
2,9</w:t>
            </w:r>
          </w:p>
          <w:bookmarkEnd w:id="21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17"/>
          <w:p>
            <w:pPr>
              <w:spacing w:after="20"/>
              <w:ind w:left="20"/>
              <w:jc w:val="both"/>
            </w:pPr>
            <w:r>
              <w:rPr>
                <w:rFonts w:ascii="Times New Roman"/>
                <w:b w:val="false"/>
                <w:i w:val="false"/>
                <w:color w:val="000000"/>
                <w:sz w:val="20"/>
              </w:rPr>
              <w:t>
4,0</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18"/>
          <w:p>
            <w:pPr>
              <w:spacing w:after="20"/>
              <w:ind w:left="20"/>
              <w:jc w:val="both"/>
            </w:pPr>
            <w:r>
              <w:rPr>
                <w:rFonts w:ascii="Times New Roman"/>
                <w:b w:val="false"/>
                <w:i w:val="false"/>
                <w:color w:val="000000"/>
                <w:sz w:val="20"/>
              </w:rPr>
              <w:t>
4,9</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19"/>
          <w:p>
            <w:pPr>
              <w:spacing w:after="20"/>
              <w:ind w:left="20"/>
              <w:jc w:val="both"/>
            </w:pPr>
            <w:r>
              <w:rPr>
                <w:rFonts w:ascii="Times New Roman"/>
                <w:b w:val="false"/>
                <w:i w:val="false"/>
                <w:color w:val="000000"/>
                <w:sz w:val="20"/>
              </w:rPr>
              <w:t>
4,2</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20"/>
          <w:p>
            <w:pPr>
              <w:spacing w:after="20"/>
              <w:ind w:left="20"/>
              <w:jc w:val="both"/>
            </w:pPr>
            <w:r>
              <w:rPr>
                <w:rFonts w:ascii="Times New Roman"/>
                <w:b w:val="false"/>
                <w:i w:val="false"/>
                <w:color w:val="000000"/>
                <w:sz w:val="20"/>
              </w:rPr>
              <w:t>
3,4</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21"/>
          <w:p>
            <w:pPr>
              <w:spacing w:after="20"/>
              <w:ind w:left="20"/>
              <w:jc w:val="both"/>
            </w:pPr>
            <w:r>
              <w:rPr>
                <w:rFonts w:ascii="Times New Roman"/>
                <w:b w:val="false"/>
                <w:i w:val="false"/>
                <w:color w:val="000000"/>
                <w:sz w:val="20"/>
              </w:rPr>
              <w:t>
4,4</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22"/>
          <w:p>
            <w:pPr>
              <w:spacing w:after="20"/>
              <w:ind w:left="20"/>
              <w:jc w:val="both"/>
            </w:pPr>
            <w:r>
              <w:rPr>
                <w:rFonts w:ascii="Times New Roman"/>
                <w:b w:val="false"/>
                <w:i w:val="false"/>
                <w:color w:val="000000"/>
                <w:sz w:val="20"/>
              </w:rPr>
              <w:t>
3,9</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23"/>
          <w:p>
            <w:pPr>
              <w:spacing w:after="20"/>
              <w:ind w:left="20"/>
              <w:jc w:val="both"/>
            </w:pPr>
            <w:r>
              <w:rPr>
                <w:rFonts w:ascii="Times New Roman"/>
                <w:b w:val="false"/>
                <w:i w:val="false"/>
                <w:color w:val="000000"/>
                <w:sz w:val="20"/>
              </w:rPr>
              <w:t>
3,5</w:t>
            </w:r>
          </w:p>
          <w:bookmarkEnd w:id="223"/>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24"/>
          <w:p>
            <w:pPr>
              <w:spacing w:after="20"/>
              <w:ind w:left="20"/>
              <w:jc w:val="both"/>
            </w:pPr>
            <w:r>
              <w:rPr>
                <w:rFonts w:ascii="Times New Roman"/>
                <w:b w:val="false"/>
                <w:i w:val="false"/>
                <w:color w:val="000000"/>
                <w:sz w:val="20"/>
              </w:rPr>
              <w:t>
3,3</w:t>
            </w:r>
          </w:p>
          <w:bookmarkEnd w:id="22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25"/>
          <w:p>
            <w:pPr>
              <w:spacing w:after="20"/>
              <w:ind w:left="20"/>
              <w:jc w:val="both"/>
            </w:pPr>
            <w:r>
              <w:rPr>
                <w:rFonts w:ascii="Times New Roman"/>
                <w:b w:val="false"/>
                <w:i w:val="false"/>
                <w:color w:val="000000"/>
                <w:sz w:val="20"/>
              </w:rPr>
              <w:t>
4,4</w:t>
            </w:r>
          </w:p>
          <w:bookmarkEnd w:id="22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26"/>
          <w:p>
            <w:pPr>
              <w:spacing w:after="20"/>
              <w:ind w:left="20"/>
              <w:jc w:val="both"/>
            </w:pPr>
            <w:r>
              <w:rPr>
                <w:rFonts w:ascii="Times New Roman"/>
                <w:b w:val="false"/>
                <w:i w:val="false"/>
                <w:color w:val="000000"/>
                <w:sz w:val="20"/>
              </w:rPr>
              <w:t>
3,6</w:t>
            </w:r>
          </w:p>
          <w:bookmarkEnd w:id="22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27"/>
          <w:p>
            <w:pPr>
              <w:spacing w:after="20"/>
              <w:ind w:left="20"/>
              <w:jc w:val="both"/>
            </w:pPr>
            <w:r>
              <w:rPr>
                <w:rFonts w:ascii="Times New Roman"/>
                <w:b w:val="false"/>
                <w:i w:val="false"/>
                <w:color w:val="000000"/>
                <w:sz w:val="20"/>
              </w:rPr>
              <w:t>
3,1</w:t>
            </w:r>
          </w:p>
          <w:bookmarkEnd w:id="22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28"/>
          <w:p>
            <w:pPr>
              <w:spacing w:after="20"/>
              <w:ind w:left="20"/>
              <w:jc w:val="both"/>
            </w:pPr>
            <w:r>
              <w:rPr>
                <w:rFonts w:ascii="Times New Roman"/>
                <w:b w:val="false"/>
                <w:i w:val="false"/>
                <w:color w:val="000000"/>
                <w:sz w:val="20"/>
              </w:rPr>
              <w:t>
2,7</w:t>
            </w:r>
          </w:p>
          <w:bookmarkEnd w:id="22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29"/>
          <w:p>
            <w:pPr>
              <w:spacing w:after="20"/>
              <w:ind w:left="20"/>
              <w:jc w:val="both"/>
            </w:pPr>
            <w:r>
              <w:rPr>
                <w:rFonts w:ascii="Times New Roman"/>
                <w:b w:val="false"/>
                <w:i w:val="false"/>
                <w:color w:val="000000"/>
                <w:sz w:val="20"/>
              </w:rPr>
              <w:t>
3,8</w:t>
            </w:r>
          </w:p>
          <w:bookmarkEnd w:id="22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30"/>
          <w:p>
            <w:pPr>
              <w:spacing w:after="20"/>
              <w:ind w:left="20"/>
              <w:jc w:val="both"/>
            </w:pPr>
            <w:r>
              <w:rPr>
                <w:rFonts w:ascii="Times New Roman"/>
                <w:b w:val="false"/>
                <w:i w:val="false"/>
                <w:color w:val="000000"/>
                <w:sz w:val="20"/>
              </w:rPr>
              <w:t>
1,7</w:t>
            </w:r>
          </w:p>
          <w:bookmarkEnd w:id="230"/>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31"/>
          <w:p>
            <w:pPr>
              <w:spacing w:after="20"/>
              <w:ind w:left="20"/>
              <w:jc w:val="both"/>
            </w:pPr>
            <w:r>
              <w:rPr>
                <w:rFonts w:ascii="Times New Roman"/>
                <w:b w:val="false"/>
                <w:i w:val="false"/>
                <w:color w:val="000000"/>
                <w:sz w:val="20"/>
              </w:rPr>
              <w:t>
2,8</w:t>
            </w:r>
          </w:p>
          <w:bookmarkEnd w:id="23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32"/>
          <w:p>
            <w:pPr>
              <w:spacing w:after="20"/>
              <w:ind w:left="20"/>
              <w:jc w:val="both"/>
            </w:pPr>
            <w:r>
              <w:rPr>
                <w:rFonts w:ascii="Times New Roman"/>
                <w:b w:val="false"/>
                <w:i w:val="false"/>
                <w:color w:val="000000"/>
                <w:sz w:val="20"/>
              </w:rPr>
              <w:t>
6,2</w:t>
            </w:r>
          </w:p>
          <w:bookmarkEnd w:id="232"/>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33"/>
          <w:p>
            <w:pPr>
              <w:spacing w:after="20"/>
              <w:ind w:left="20"/>
              <w:jc w:val="both"/>
            </w:pPr>
            <w:r>
              <w:rPr>
                <w:rFonts w:ascii="Times New Roman"/>
                <w:b w:val="false"/>
                <w:i w:val="false"/>
                <w:color w:val="000000"/>
                <w:sz w:val="20"/>
              </w:rPr>
              <w:t>
8,7</w:t>
            </w:r>
          </w:p>
          <w:bookmarkEnd w:id="233"/>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34"/>
          <w:p>
            <w:pPr>
              <w:spacing w:after="20"/>
              <w:ind w:left="20"/>
              <w:jc w:val="both"/>
            </w:pPr>
            <w:r>
              <w:rPr>
                <w:rFonts w:ascii="Times New Roman"/>
                <w:b w:val="false"/>
                <w:i w:val="false"/>
                <w:color w:val="000000"/>
                <w:sz w:val="20"/>
              </w:rPr>
              <w:t>
6,8</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35"/>
          <w:p>
            <w:pPr>
              <w:spacing w:after="20"/>
              <w:ind w:left="20"/>
              <w:jc w:val="both"/>
            </w:pPr>
            <w:r>
              <w:rPr>
                <w:rFonts w:ascii="Times New Roman"/>
                <w:b w:val="false"/>
                <w:i w:val="false"/>
                <w:color w:val="000000"/>
                <w:sz w:val="20"/>
              </w:rPr>
              <w:t>
4,8</w:t>
            </w:r>
          </w:p>
          <w:bookmarkEnd w:id="235"/>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36"/>
          <w:p>
            <w:pPr>
              <w:spacing w:after="20"/>
              <w:ind w:left="20"/>
              <w:jc w:val="both"/>
            </w:pPr>
            <w:r>
              <w:rPr>
                <w:rFonts w:ascii="Times New Roman"/>
                <w:b w:val="false"/>
                <w:i w:val="false"/>
                <w:color w:val="000000"/>
                <w:sz w:val="20"/>
              </w:rPr>
              <w:t>
2,7</w:t>
            </w:r>
          </w:p>
          <w:bookmarkEnd w:id="236"/>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37"/>
          <w:p>
            <w:pPr>
              <w:spacing w:after="20"/>
              <w:ind w:left="20"/>
              <w:jc w:val="both"/>
            </w:pPr>
            <w:r>
              <w:rPr>
                <w:rFonts w:ascii="Times New Roman"/>
                <w:b w:val="false"/>
                <w:i w:val="false"/>
                <w:color w:val="000000"/>
                <w:sz w:val="20"/>
              </w:rPr>
              <w:t>
3,5</w:t>
            </w:r>
          </w:p>
          <w:bookmarkEnd w:id="23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38"/>
          <w:p>
            <w:pPr>
              <w:spacing w:after="20"/>
              <w:ind w:left="20"/>
              <w:jc w:val="both"/>
            </w:pPr>
            <w:r>
              <w:rPr>
                <w:rFonts w:ascii="Times New Roman"/>
                <w:b w:val="false"/>
                <w:i w:val="false"/>
                <w:color w:val="000000"/>
                <w:sz w:val="20"/>
              </w:rPr>
              <w:t>
3,0</w:t>
            </w:r>
          </w:p>
          <w:bookmarkEnd w:id="23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39"/>
          <w:p>
            <w:pPr>
              <w:spacing w:after="20"/>
              <w:ind w:left="20"/>
              <w:jc w:val="both"/>
            </w:pPr>
            <w:r>
              <w:rPr>
                <w:rFonts w:ascii="Times New Roman"/>
                <w:b w:val="false"/>
                <w:i w:val="false"/>
                <w:color w:val="000000"/>
                <w:sz w:val="20"/>
              </w:rPr>
              <w:t>
2,6</w:t>
            </w:r>
          </w:p>
          <w:bookmarkEnd w:id="239"/>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40"/>
          <w:p>
            <w:pPr>
              <w:spacing w:after="20"/>
              <w:ind w:left="20"/>
              <w:jc w:val="both"/>
            </w:pPr>
            <w:r>
              <w:rPr>
                <w:rFonts w:ascii="Times New Roman"/>
                <w:b w:val="false"/>
                <w:i w:val="false"/>
                <w:color w:val="000000"/>
                <w:sz w:val="20"/>
              </w:rPr>
              <w:t>
2,8</w:t>
            </w:r>
          </w:p>
          <w:bookmarkEnd w:id="24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41"/>
          <w:p>
            <w:pPr>
              <w:spacing w:after="20"/>
              <w:ind w:left="20"/>
              <w:jc w:val="both"/>
            </w:pPr>
            <w:r>
              <w:rPr>
                <w:rFonts w:ascii="Times New Roman"/>
                <w:b w:val="false"/>
                <w:i w:val="false"/>
                <w:color w:val="000000"/>
                <w:sz w:val="20"/>
              </w:rPr>
              <w:t>
4,0</w:t>
            </w:r>
          </w:p>
          <w:bookmarkEnd w:id="241"/>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42"/>
          <w:p>
            <w:pPr>
              <w:spacing w:after="20"/>
              <w:ind w:left="20"/>
              <w:jc w:val="both"/>
            </w:pPr>
            <w:r>
              <w:rPr>
                <w:rFonts w:ascii="Times New Roman"/>
                <w:b w:val="false"/>
                <w:i w:val="false"/>
                <w:color w:val="000000"/>
                <w:sz w:val="20"/>
              </w:rPr>
              <w:t>
1,9</w:t>
            </w:r>
          </w:p>
          <w:bookmarkEnd w:id="242"/>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43"/>
          <w:p>
            <w:pPr>
              <w:spacing w:after="20"/>
              <w:ind w:left="20"/>
              <w:jc w:val="both"/>
            </w:pPr>
            <w:r>
              <w:rPr>
                <w:rFonts w:ascii="Times New Roman"/>
                <w:b w:val="false"/>
                <w:i w:val="false"/>
                <w:color w:val="000000"/>
                <w:sz w:val="20"/>
              </w:rPr>
              <w:t>
2,1</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44"/>
          <w:p>
            <w:pPr>
              <w:spacing w:after="20"/>
              <w:ind w:left="20"/>
              <w:jc w:val="both"/>
            </w:pPr>
            <w:r>
              <w:rPr>
                <w:rFonts w:ascii="Times New Roman"/>
                <w:b w:val="false"/>
                <w:i w:val="false"/>
                <w:color w:val="000000"/>
                <w:sz w:val="20"/>
              </w:rPr>
              <w:t>
3,3</w:t>
            </w:r>
          </w:p>
          <w:bookmarkEnd w:id="24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245"/>
          <w:p>
            <w:pPr>
              <w:spacing w:after="20"/>
              <w:ind w:left="20"/>
              <w:jc w:val="both"/>
            </w:pPr>
            <w:r>
              <w:rPr>
                <w:rFonts w:ascii="Times New Roman"/>
                <w:b w:val="false"/>
                <w:i w:val="false"/>
                <w:color w:val="000000"/>
                <w:sz w:val="20"/>
              </w:rPr>
              <w:t>
4,4</w:t>
            </w:r>
          </w:p>
          <w:bookmarkEnd w:id="24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246"/>
          <w:p>
            <w:pPr>
              <w:spacing w:after="20"/>
              <w:ind w:left="20"/>
              <w:jc w:val="both"/>
            </w:pPr>
            <w:r>
              <w:rPr>
                <w:rFonts w:ascii="Times New Roman"/>
                <w:b w:val="false"/>
                <w:i w:val="false"/>
                <w:color w:val="000000"/>
                <w:sz w:val="20"/>
              </w:rPr>
              <w:t>
3,6</w:t>
            </w:r>
          </w:p>
          <w:bookmarkEnd w:id="24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47"/>
          <w:p>
            <w:pPr>
              <w:spacing w:after="20"/>
              <w:ind w:left="20"/>
              <w:jc w:val="both"/>
            </w:pPr>
            <w:r>
              <w:rPr>
                <w:rFonts w:ascii="Times New Roman"/>
                <w:b w:val="false"/>
                <w:i w:val="false"/>
                <w:color w:val="000000"/>
                <w:sz w:val="20"/>
              </w:rPr>
              <w:t>
3,1</w:t>
            </w:r>
          </w:p>
          <w:bookmarkEnd w:id="24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248"/>
          <w:p>
            <w:pPr>
              <w:spacing w:after="20"/>
              <w:ind w:left="20"/>
              <w:jc w:val="both"/>
            </w:pPr>
            <w:r>
              <w:rPr>
                <w:rFonts w:ascii="Times New Roman"/>
                <w:b w:val="false"/>
                <w:i w:val="false"/>
                <w:color w:val="000000"/>
                <w:sz w:val="20"/>
              </w:rPr>
              <w:t>
3,0</w:t>
            </w:r>
          </w:p>
          <w:bookmarkEnd w:id="24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49"/>
          <w:p>
            <w:pPr>
              <w:spacing w:after="20"/>
              <w:ind w:left="20"/>
              <w:jc w:val="both"/>
            </w:pPr>
            <w:r>
              <w:rPr>
                <w:rFonts w:ascii="Times New Roman"/>
                <w:b w:val="false"/>
                <w:i w:val="false"/>
                <w:color w:val="000000"/>
                <w:sz w:val="20"/>
              </w:rPr>
              <w:t>
5,7</w:t>
            </w:r>
          </w:p>
          <w:bookmarkEnd w:id="24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250"/>
          <w:p>
            <w:pPr>
              <w:spacing w:after="20"/>
              <w:ind w:left="20"/>
              <w:jc w:val="both"/>
            </w:pPr>
            <w:r>
              <w:rPr>
                <w:rFonts w:ascii="Times New Roman"/>
                <w:b w:val="false"/>
                <w:i w:val="false"/>
                <w:color w:val="000000"/>
                <w:sz w:val="20"/>
              </w:rPr>
              <w:t>
4,8</w:t>
            </w:r>
          </w:p>
          <w:bookmarkEnd w:id="250"/>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251"/>
          <w:p>
            <w:pPr>
              <w:spacing w:after="20"/>
              <w:ind w:left="20"/>
              <w:jc w:val="both"/>
            </w:pPr>
            <w:r>
              <w:rPr>
                <w:rFonts w:ascii="Times New Roman"/>
                <w:b w:val="false"/>
                <w:i w:val="false"/>
                <w:color w:val="000000"/>
                <w:sz w:val="20"/>
              </w:rPr>
              <w:t>
3,4</w:t>
            </w:r>
          </w:p>
          <w:bookmarkEnd w:id="251"/>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252"/>
          <w:p>
            <w:pPr>
              <w:spacing w:after="20"/>
              <w:ind w:left="20"/>
              <w:jc w:val="both"/>
            </w:pPr>
            <w:r>
              <w:rPr>
                <w:rFonts w:ascii="Times New Roman"/>
                <w:b w:val="false"/>
                <w:i w:val="false"/>
                <w:color w:val="000000"/>
                <w:sz w:val="20"/>
              </w:rPr>
              <w:t>
1,7</w:t>
            </w:r>
          </w:p>
          <w:bookmarkEnd w:id="25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253"/>
          <w:p>
            <w:pPr>
              <w:spacing w:after="20"/>
              <w:ind w:left="20"/>
              <w:jc w:val="both"/>
            </w:pPr>
            <w:r>
              <w:rPr>
                <w:rFonts w:ascii="Times New Roman"/>
                <w:b w:val="false"/>
                <w:i w:val="false"/>
                <w:color w:val="000000"/>
                <w:sz w:val="20"/>
              </w:rPr>
              <w:t>
3,4</w:t>
            </w:r>
          </w:p>
          <w:bookmarkEnd w:id="25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254"/>
          <w:p>
            <w:pPr>
              <w:spacing w:after="20"/>
              <w:ind w:left="20"/>
              <w:jc w:val="both"/>
            </w:pPr>
            <w:r>
              <w:rPr>
                <w:rFonts w:ascii="Times New Roman"/>
                <w:b w:val="false"/>
                <w:i w:val="false"/>
                <w:color w:val="000000"/>
                <w:sz w:val="20"/>
              </w:rPr>
              <w:t>
3,8</w:t>
            </w:r>
          </w:p>
          <w:bookmarkEnd w:id="25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255"/>
          <w:p>
            <w:pPr>
              <w:spacing w:after="20"/>
              <w:ind w:left="20"/>
              <w:jc w:val="both"/>
            </w:pPr>
            <w:r>
              <w:rPr>
                <w:rFonts w:ascii="Times New Roman"/>
                <w:b w:val="false"/>
                <w:i w:val="false"/>
                <w:color w:val="000000"/>
                <w:sz w:val="20"/>
              </w:rPr>
              <w:t>
3,1</w:t>
            </w:r>
          </w:p>
          <w:bookmarkEnd w:id="255"/>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256"/>
          <w:p>
            <w:pPr>
              <w:spacing w:after="20"/>
              <w:ind w:left="20"/>
              <w:jc w:val="both"/>
            </w:pPr>
            <w:r>
              <w:rPr>
                <w:rFonts w:ascii="Times New Roman"/>
                <w:b w:val="false"/>
                <w:i w:val="false"/>
                <w:color w:val="000000"/>
                <w:sz w:val="20"/>
              </w:rPr>
              <w:t>
3,0</w:t>
            </w:r>
          </w:p>
          <w:bookmarkEnd w:id="25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257"/>
          <w:p>
            <w:pPr>
              <w:spacing w:after="20"/>
              <w:ind w:left="20"/>
              <w:jc w:val="both"/>
            </w:pPr>
            <w:r>
              <w:rPr>
                <w:rFonts w:ascii="Times New Roman"/>
                <w:b w:val="false"/>
                <w:i w:val="false"/>
                <w:color w:val="000000"/>
                <w:sz w:val="20"/>
              </w:rPr>
              <w:t>
4,2</w:t>
            </w:r>
          </w:p>
          <w:bookmarkEnd w:id="257"/>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258"/>
          <w:p>
            <w:pPr>
              <w:spacing w:after="20"/>
              <w:ind w:left="20"/>
              <w:jc w:val="both"/>
            </w:pPr>
            <w:r>
              <w:rPr>
                <w:rFonts w:ascii="Times New Roman"/>
                <w:b w:val="false"/>
                <w:i w:val="false"/>
                <w:color w:val="000000"/>
                <w:sz w:val="20"/>
              </w:rPr>
              <w:t>
3,4</w:t>
            </w:r>
          </w:p>
          <w:bookmarkEnd w:id="258"/>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59"/>
          <w:p>
            <w:pPr>
              <w:spacing w:after="20"/>
              <w:ind w:left="20"/>
              <w:jc w:val="both"/>
            </w:pPr>
            <w:r>
              <w:rPr>
                <w:rFonts w:ascii="Times New Roman"/>
                <w:b w:val="false"/>
                <w:i w:val="false"/>
                <w:color w:val="000000"/>
                <w:sz w:val="20"/>
              </w:rPr>
              <w:t>
3,0</w:t>
            </w:r>
          </w:p>
          <w:bookmarkEnd w:id="25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260"/>
          <w:p>
            <w:pPr>
              <w:spacing w:after="20"/>
              <w:ind w:left="20"/>
              <w:jc w:val="both"/>
            </w:pPr>
            <w:r>
              <w:rPr>
                <w:rFonts w:ascii="Times New Roman"/>
                <w:b w:val="false"/>
                <w:i w:val="false"/>
                <w:color w:val="000000"/>
                <w:sz w:val="20"/>
              </w:rPr>
              <w:t>
2,5</w:t>
            </w:r>
          </w:p>
          <w:bookmarkEnd w:id="260"/>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261"/>
          <w:p>
            <w:pPr>
              <w:spacing w:after="20"/>
              <w:ind w:left="20"/>
              <w:jc w:val="both"/>
            </w:pPr>
            <w:r>
              <w:rPr>
                <w:rFonts w:ascii="Times New Roman"/>
                <w:b w:val="false"/>
                <w:i w:val="false"/>
                <w:color w:val="000000"/>
                <w:sz w:val="20"/>
              </w:rPr>
              <w:t>
3,4</w:t>
            </w:r>
          </w:p>
          <w:bookmarkEnd w:id="26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262"/>
          <w:p>
            <w:pPr>
              <w:spacing w:after="20"/>
              <w:ind w:left="20"/>
              <w:jc w:val="both"/>
            </w:pPr>
            <w:r>
              <w:rPr>
                <w:rFonts w:ascii="Times New Roman"/>
                <w:b w:val="false"/>
                <w:i w:val="false"/>
                <w:color w:val="000000"/>
                <w:sz w:val="20"/>
              </w:rPr>
              <w:t>
3,1</w:t>
            </w:r>
          </w:p>
          <w:bookmarkEnd w:id="262"/>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263"/>
          <w:p>
            <w:pPr>
              <w:spacing w:after="20"/>
              <w:ind w:left="20"/>
              <w:jc w:val="both"/>
            </w:pPr>
            <w:r>
              <w:rPr>
                <w:rFonts w:ascii="Times New Roman"/>
                <w:b w:val="false"/>
                <w:i w:val="false"/>
                <w:color w:val="000000"/>
                <w:sz w:val="20"/>
              </w:rPr>
              <w:t>
2,6</w:t>
            </w:r>
          </w:p>
          <w:bookmarkEnd w:id="26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264"/>
          <w:p>
            <w:pPr>
              <w:spacing w:after="20"/>
              <w:ind w:left="20"/>
              <w:jc w:val="both"/>
            </w:pPr>
            <w:r>
              <w:rPr>
                <w:rFonts w:ascii="Times New Roman"/>
                <w:b w:val="false"/>
                <w:i w:val="false"/>
                <w:color w:val="000000"/>
                <w:sz w:val="20"/>
              </w:rPr>
              <w:t>
2,1</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265"/>
          <w:p>
            <w:pPr>
              <w:spacing w:after="20"/>
              <w:ind w:left="20"/>
              <w:jc w:val="both"/>
            </w:pPr>
            <w:r>
              <w:rPr>
                <w:rFonts w:ascii="Times New Roman"/>
                <w:b w:val="false"/>
                <w:i w:val="false"/>
                <w:color w:val="000000"/>
                <w:sz w:val="20"/>
              </w:rPr>
              <w:t>
2,8</w:t>
            </w:r>
          </w:p>
          <w:bookmarkEnd w:id="26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266"/>
          <w:p>
            <w:pPr>
              <w:spacing w:after="20"/>
              <w:ind w:left="20"/>
              <w:jc w:val="both"/>
            </w:pPr>
            <w:r>
              <w:rPr>
                <w:rFonts w:ascii="Times New Roman"/>
                <w:b w:val="false"/>
                <w:i w:val="false"/>
                <w:color w:val="000000"/>
                <w:sz w:val="20"/>
              </w:rPr>
              <w:t>
2,4</w:t>
            </w:r>
          </w:p>
          <w:bookmarkEnd w:id="266"/>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267"/>
          <w:p>
            <w:pPr>
              <w:spacing w:after="20"/>
              <w:ind w:left="20"/>
              <w:jc w:val="both"/>
            </w:pPr>
            <w:r>
              <w:rPr>
                <w:rFonts w:ascii="Times New Roman"/>
                <w:b w:val="false"/>
                <w:i w:val="false"/>
                <w:color w:val="000000"/>
                <w:sz w:val="20"/>
              </w:rPr>
              <w:t>
2,1</w:t>
            </w:r>
          </w:p>
          <w:bookmarkEnd w:id="267"/>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268"/>
          <w:p>
            <w:pPr>
              <w:spacing w:after="20"/>
              <w:ind w:left="20"/>
              <w:jc w:val="both"/>
            </w:pPr>
            <w:r>
              <w:rPr>
                <w:rFonts w:ascii="Times New Roman"/>
                <w:b w:val="false"/>
                <w:i w:val="false"/>
                <w:color w:val="000000"/>
                <w:sz w:val="20"/>
              </w:rPr>
              <w:t>
1,9</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269"/>
          <w:p>
            <w:pPr>
              <w:spacing w:after="20"/>
              <w:ind w:left="20"/>
              <w:jc w:val="both"/>
            </w:pPr>
            <w:r>
              <w:rPr>
                <w:rFonts w:ascii="Times New Roman"/>
                <w:b w:val="false"/>
                <w:i w:val="false"/>
                <w:color w:val="000000"/>
                <w:sz w:val="20"/>
              </w:rPr>
              <w:t>
2,5</w:t>
            </w:r>
          </w:p>
          <w:bookmarkEnd w:id="269"/>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270"/>
          <w:p>
            <w:pPr>
              <w:spacing w:after="20"/>
              <w:ind w:left="20"/>
              <w:jc w:val="both"/>
            </w:pPr>
            <w:r>
              <w:rPr>
                <w:rFonts w:ascii="Times New Roman"/>
                <w:b w:val="false"/>
                <w:i w:val="false"/>
                <w:color w:val="000000"/>
                <w:sz w:val="20"/>
              </w:rPr>
              <w:t>
2,4</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271"/>
          <w:p>
            <w:pPr>
              <w:spacing w:after="20"/>
              <w:ind w:left="20"/>
              <w:jc w:val="both"/>
            </w:pPr>
            <w:r>
              <w:rPr>
                <w:rFonts w:ascii="Times New Roman"/>
                <w:b w:val="false"/>
                <w:i w:val="false"/>
                <w:color w:val="000000"/>
                <w:sz w:val="20"/>
              </w:rPr>
              <w:t>
2,0</w:t>
            </w:r>
          </w:p>
          <w:bookmarkEnd w:id="271"/>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272"/>
          <w:p>
            <w:pPr>
              <w:spacing w:after="20"/>
              <w:ind w:left="20"/>
              <w:jc w:val="both"/>
            </w:pPr>
            <w:r>
              <w:rPr>
                <w:rFonts w:ascii="Times New Roman"/>
                <w:b w:val="false"/>
                <w:i w:val="false"/>
                <w:color w:val="000000"/>
                <w:sz w:val="20"/>
              </w:rPr>
              <w:t>
2,7</w:t>
            </w:r>
          </w:p>
          <w:bookmarkEnd w:id="27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273"/>
          <w:p>
            <w:pPr>
              <w:spacing w:after="20"/>
              <w:ind w:left="20"/>
              <w:jc w:val="both"/>
            </w:pPr>
            <w:r>
              <w:rPr>
                <w:rFonts w:ascii="Times New Roman"/>
                <w:b w:val="false"/>
                <w:i w:val="false"/>
                <w:color w:val="000000"/>
                <w:sz w:val="20"/>
              </w:rPr>
              <w:t>
3,8</w:t>
            </w:r>
          </w:p>
          <w:bookmarkEnd w:id="27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274"/>
          <w:p>
            <w:pPr>
              <w:spacing w:after="20"/>
              <w:ind w:left="20"/>
              <w:jc w:val="both"/>
            </w:pPr>
            <w:r>
              <w:rPr>
                <w:rFonts w:ascii="Times New Roman"/>
                <w:b w:val="false"/>
                <w:i w:val="false"/>
                <w:color w:val="000000"/>
                <w:sz w:val="20"/>
              </w:rPr>
              <w:t>
1,7</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275"/>
          <w:p>
            <w:pPr>
              <w:spacing w:after="20"/>
              <w:ind w:left="20"/>
              <w:jc w:val="both"/>
            </w:pPr>
            <w:r>
              <w:rPr>
                <w:rFonts w:ascii="Times New Roman"/>
                <w:b w:val="false"/>
                <w:i w:val="false"/>
                <w:color w:val="000000"/>
                <w:sz w:val="20"/>
              </w:rPr>
              <w:t>
2,8</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276"/>
          <w:p>
            <w:pPr>
              <w:spacing w:after="20"/>
              <w:ind w:left="20"/>
              <w:jc w:val="both"/>
            </w:pPr>
            <w:r>
              <w:rPr>
                <w:rFonts w:ascii="Times New Roman"/>
                <w:b w:val="false"/>
                <w:i w:val="false"/>
                <w:color w:val="000000"/>
                <w:sz w:val="20"/>
              </w:rPr>
              <w:t>
2,9</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277"/>
          <w:p>
            <w:pPr>
              <w:spacing w:after="20"/>
              <w:ind w:left="20"/>
              <w:jc w:val="both"/>
            </w:pPr>
            <w:r>
              <w:rPr>
                <w:rFonts w:ascii="Times New Roman"/>
                <w:b w:val="false"/>
                <w:i w:val="false"/>
                <w:color w:val="000000"/>
                <w:sz w:val="20"/>
              </w:rPr>
              <w:t>
4,0</w:t>
            </w:r>
          </w:p>
          <w:bookmarkEnd w:id="27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278"/>
          <w:p>
            <w:pPr>
              <w:spacing w:after="20"/>
              <w:ind w:left="20"/>
              <w:jc w:val="both"/>
            </w:pPr>
            <w:r>
              <w:rPr>
                <w:rFonts w:ascii="Times New Roman"/>
                <w:b w:val="false"/>
                <w:i w:val="false"/>
                <w:color w:val="000000"/>
                <w:sz w:val="20"/>
              </w:rPr>
              <w:t>
3,6</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279"/>
          <w:p>
            <w:pPr>
              <w:spacing w:after="20"/>
              <w:ind w:left="20"/>
              <w:jc w:val="both"/>
            </w:pPr>
            <w:r>
              <w:rPr>
                <w:rFonts w:ascii="Times New Roman"/>
                <w:b w:val="false"/>
                <w:i w:val="false"/>
                <w:color w:val="000000"/>
                <w:sz w:val="20"/>
              </w:rPr>
              <w:t>
2,9</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280"/>
          <w:p>
            <w:pPr>
              <w:spacing w:after="20"/>
              <w:ind w:left="20"/>
              <w:jc w:val="both"/>
            </w:pPr>
            <w:r>
              <w:rPr>
                <w:rFonts w:ascii="Times New Roman"/>
                <w:b w:val="false"/>
                <w:i w:val="false"/>
                <w:color w:val="000000"/>
                <w:sz w:val="20"/>
              </w:rPr>
              <w:t>
2,1</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281"/>
          <w:p>
            <w:pPr>
              <w:spacing w:after="20"/>
              <w:ind w:left="20"/>
              <w:jc w:val="both"/>
            </w:pPr>
            <w:r>
              <w:rPr>
                <w:rFonts w:ascii="Times New Roman"/>
                <w:b w:val="false"/>
                <w:i w:val="false"/>
                <w:color w:val="000000"/>
                <w:sz w:val="20"/>
              </w:rPr>
              <w:t>
2,8</w:t>
            </w:r>
          </w:p>
          <w:bookmarkEnd w:id="28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282"/>
          <w:p>
            <w:pPr>
              <w:spacing w:after="20"/>
              <w:ind w:left="20"/>
              <w:jc w:val="both"/>
            </w:pPr>
            <w:r>
              <w:rPr>
                <w:rFonts w:ascii="Times New Roman"/>
                <w:b w:val="false"/>
                <w:i w:val="false"/>
                <w:color w:val="000000"/>
                <w:sz w:val="20"/>
              </w:rPr>
              <w:t>
2,4</w:t>
            </w:r>
          </w:p>
          <w:bookmarkEnd w:id="28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283"/>
          <w:p>
            <w:pPr>
              <w:spacing w:after="20"/>
              <w:ind w:left="20"/>
              <w:jc w:val="both"/>
            </w:pPr>
            <w:r>
              <w:rPr>
                <w:rFonts w:ascii="Times New Roman"/>
                <w:b w:val="false"/>
                <w:i w:val="false"/>
                <w:color w:val="000000"/>
                <w:sz w:val="20"/>
              </w:rPr>
              <w:t>
2,1</w:t>
            </w:r>
          </w:p>
          <w:bookmarkEnd w:id="28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284"/>
          <w:p>
            <w:pPr>
              <w:spacing w:after="20"/>
              <w:ind w:left="20"/>
              <w:jc w:val="both"/>
            </w:pPr>
            <w:r>
              <w:rPr>
                <w:rFonts w:ascii="Times New Roman"/>
                <w:b w:val="false"/>
                <w:i w:val="false"/>
                <w:color w:val="000000"/>
                <w:sz w:val="20"/>
              </w:rPr>
              <w:t>
1,7</w:t>
            </w:r>
          </w:p>
          <w:bookmarkEnd w:id="284"/>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285"/>
          <w:p>
            <w:pPr>
              <w:spacing w:after="20"/>
              <w:ind w:left="20"/>
              <w:jc w:val="both"/>
            </w:pPr>
            <w:r>
              <w:rPr>
                <w:rFonts w:ascii="Times New Roman"/>
                <w:b w:val="false"/>
                <w:i w:val="false"/>
                <w:color w:val="000000"/>
                <w:sz w:val="20"/>
              </w:rPr>
              <w:t>
3,4</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286"/>
          <w:p>
            <w:pPr>
              <w:spacing w:after="20"/>
              <w:ind w:left="20"/>
              <w:jc w:val="both"/>
            </w:pPr>
            <w:r>
              <w:rPr>
                <w:rFonts w:ascii="Times New Roman"/>
                <w:b w:val="false"/>
                <w:i w:val="false"/>
                <w:color w:val="000000"/>
                <w:sz w:val="20"/>
              </w:rPr>
              <w:t>
3,8</w:t>
            </w:r>
          </w:p>
          <w:bookmarkEnd w:id="28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287"/>
          <w:p>
            <w:pPr>
              <w:spacing w:after="20"/>
              <w:ind w:left="20"/>
              <w:jc w:val="both"/>
            </w:pPr>
            <w:r>
              <w:rPr>
                <w:rFonts w:ascii="Times New Roman"/>
                <w:b w:val="false"/>
                <w:i w:val="false"/>
                <w:color w:val="000000"/>
                <w:sz w:val="20"/>
              </w:rPr>
              <w:t>
3,1</w:t>
            </w:r>
          </w:p>
          <w:bookmarkEnd w:id="287"/>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288"/>
          <w:p>
            <w:pPr>
              <w:spacing w:after="20"/>
              <w:ind w:left="20"/>
              <w:jc w:val="both"/>
            </w:pPr>
            <w:r>
              <w:rPr>
                <w:rFonts w:ascii="Times New Roman"/>
                <w:b w:val="false"/>
                <w:i w:val="false"/>
                <w:color w:val="000000"/>
                <w:sz w:val="20"/>
              </w:rPr>
              <w:t>
3,4</w:t>
            </w:r>
          </w:p>
          <w:bookmarkEnd w:id="28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289"/>
          <w:p>
            <w:pPr>
              <w:spacing w:after="20"/>
              <w:ind w:left="20"/>
              <w:jc w:val="both"/>
            </w:pPr>
            <w:r>
              <w:rPr>
                <w:rFonts w:ascii="Times New Roman"/>
                <w:b w:val="false"/>
                <w:i w:val="false"/>
                <w:color w:val="000000"/>
                <w:sz w:val="20"/>
              </w:rPr>
              <w:t>
4,4</w:t>
            </w:r>
          </w:p>
          <w:bookmarkEnd w:id="28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290"/>
          <w:p>
            <w:pPr>
              <w:spacing w:after="20"/>
              <w:ind w:left="20"/>
              <w:jc w:val="both"/>
            </w:pPr>
            <w:r>
              <w:rPr>
                <w:rFonts w:ascii="Times New Roman"/>
                <w:b w:val="false"/>
                <w:i w:val="false"/>
                <w:color w:val="000000"/>
                <w:sz w:val="20"/>
              </w:rPr>
              <w:t>
3,9</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291"/>
          <w:p>
            <w:pPr>
              <w:spacing w:after="20"/>
              <w:ind w:left="20"/>
              <w:jc w:val="both"/>
            </w:pPr>
            <w:r>
              <w:rPr>
                <w:rFonts w:ascii="Times New Roman"/>
                <w:b w:val="false"/>
                <w:i w:val="false"/>
                <w:color w:val="000000"/>
                <w:sz w:val="20"/>
              </w:rPr>
              <w:t>
3,5</w:t>
            </w:r>
          </w:p>
          <w:bookmarkEnd w:id="29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292"/>
          <w:p>
            <w:pPr>
              <w:spacing w:after="20"/>
              <w:ind w:left="20"/>
              <w:jc w:val="both"/>
            </w:pPr>
            <w:r>
              <w:rPr>
                <w:rFonts w:ascii="Times New Roman"/>
                <w:b w:val="false"/>
                <w:i w:val="false"/>
                <w:color w:val="000000"/>
                <w:sz w:val="20"/>
              </w:rPr>
              <w:t>
1,2</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293"/>
          <w:p>
            <w:pPr>
              <w:spacing w:after="20"/>
              <w:ind w:left="20"/>
              <w:jc w:val="both"/>
            </w:pPr>
            <w:r>
              <w:rPr>
                <w:rFonts w:ascii="Times New Roman"/>
                <w:b w:val="false"/>
                <w:i w:val="false"/>
                <w:color w:val="000000"/>
                <w:sz w:val="20"/>
              </w:rPr>
              <w:t>
1,8</w:t>
            </w:r>
          </w:p>
          <w:bookmarkEnd w:id="293"/>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294"/>
          <w:p>
            <w:pPr>
              <w:spacing w:after="20"/>
              <w:ind w:left="20"/>
              <w:jc w:val="both"/>
            </w:pPr>
            <w:r>
              <w:rPr>
                <w:rFonts w:ascii="Times New Roman"/>
                <w:b w:val="false"/>
                <w:i w:val="false"/>
                <w:color w:val="000000"/>
                <w:sz w:val="20"/>
              </w:rPr>
              <w:t>
3,4</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295"/>
          <w:p>
            <w:pPr>
              <w:spacing w:after="20"/>
              <w:ind w:left="20"/>
              <w:jc w:val="both"/>
            </w:pPr>
            <w:r>
              <w:rPr>
                <w:rFonts w:ascii="Times New Roman"/>
                <w:b w:val="false"/>
                <w:i w:val="false"/>
                <w:color w:val="000000"/>
                <w:sz w:val="20"/>
              </w:rPr>
              <w:t>
2,5</w:t>
            </w:r>
          </w:p>
          <w:bookmarkEnd w:id="295"/>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296"/>
          <w:p>
            <w:pPr>
              <w:spacing w:after="20"/>
              <w:ind w:left="20"/>
              <w:jc w:val="both"/>
            </w:pPr>
            <w:r>
              <w:rPr>
                <w:rFonts w:ascii="Times New Roman"/>
                <w:b w:val="false"/>
                <w:i w:val="false"/>
                <w:color w:val="000000"/>
                <w:sz w:val="20"/>
              </w:rPr>
              <w:t>
1,3</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297"/>
          <w:p>
            <w:pPr>
              <w:spacing w:after="20"/>
              <w:ind w:left="20"/>
              <w:jc w:val="both"/>
            </w:pPr>
            <w:r>
              <w:rPr>
                <w:rFonts w:ascii="Times New Roman"/>
                <w:b w:val="false"/>
                <w:i w:val="false"/>
                <w:color w:val="000000"/>
                <w:sz w:val="20"/>
              </w:rPr>
              <w:t>
1,9</w:t>
            </w:r>
          </w:p>
          <w:bookmarkEnd w:id="29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298"/>
          <w:p>
            <w:pPr>
              <w:spacing w:after="20"/>
              <w:ind w:left="20"/>
              <w:jc w:val="both"/>
            </w:pPr>
            <w:r>
              <w:rPr>
                <w:rFonts w:ascii="Times New Roman"/>
                <w:b w:val="false"/>
                <w:i w:val="false"/>
                <w:color w:val="000000"/>
                <w:sz w:val="20"/>
              </w:rPr>
              <w:t>
0,9</w:t>
            </w:r>
          </w:p>
          <w:bookmarkEnd w:id="298"/>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299"/>
          <w:p>
            <w:pPr>
              <w:spacing w:after="20"/>
              <w:ind w:left="20"/>
              <w:jc w:val="both"/>
            </w:pPr>
            <w:r>
              <w:rPr>
                <w:rFonts w:ascii="Times New Roman"/>
                <w:b w:val="false"/>
                <w:i w:val="false"/>
                <w:color w:val="000000"/>
                <w:sz w:val="20"/>
              </w:rPr>
              <w:t>
1,0</w:t>
            </w:r>
          </w:p>
          <w:bookmarkEnd w:id="299"/>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00"/>
          <w:p>
            <w:pPr>
              <w:spacing w:after="20"/>
              <w:ind w:left="20"/>
              <w:jc w:val="both"/>
            </w:pPr>
            <w:r>
              <w:rPr>
                <w:rFonts w:ascii="Times New Roman"/>
                <w:b w:val="false"/>
                <w:i w:val="false"/>
                <w:color w:val="000000"/>
                <w:sz w:val="20"/>
              </w:rPr>
              <w:t>
2,2</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01"/>
          <w:p>
            <w:pPr>
              <w:spacing w:after="20"/>
              <w:ind w:left="20"/>
              <w:jc w:val="both"/>
            </w:pPr>
            <w:r>
              <w:rPr>
                <w:rFonts w:ascii="Times New Roman"/>
                <w:b w:val="false"/>
                <w:i w:val="false"/>
                <w:color w:val="000000"/>
                <w:sz w:val="20"/>
              </w:rPr>
              <w:t>
3,6</w:t>
            </w:r>
          </w:p>
          <w:bookmarkEnd w:id="30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02"/>
          <w:p>
            <w:pPr>
              <w:spacing w:after="20"/>
              <w:ind w:left="20"/>
              <w:jc w:val="both"/>
            </w:pPr>
            <w:r>
              <w:rPr>
                <w:rFonts w:ascii="Times New Roman"/>
                <w:b w:val="false"/>
                <w:i w:val="false"/>
                <w:color w:val="000000"/>
                <w:sz w:val="20"/>
              </w:rPr>
              <w:t>
2,6</w:t>
            </w:r>
          </w:p>
          <w:bookmarkEnd w:id="30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03"/>
          <w:p>
            <w:pPr>
              <w:spacing w:after="20"/>
              <w:ind w:left="20"/>
              <w:jc w:val="both"/>
            </w:pPr>
            <w:r>
              <w:rPr>
                <w:rFonts w:ascii="Times New Roman"/>
                <w:b w:val="false"/>
                <w:i w:val="false"/>
                <w:color w:val="000000"/>
                <w:sz w:val="20"/>
              </w:rPr>
              <w:t>
1,8</w:t>
            </w:r>
          </w:p>
          <w:bookmarkEnd w:id="303"/>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04"/>
          <w:p>
            <w:pPr>
              <w:spacing w:after="20"/>
              <w:ind w:left="20"/>
              <w:jc w:val="both"/>
            </w:pPr>
            <w:r>
              <w:rPr>
                <w:rFonts w:ascii="Times New Roman"/>
                <w:b w:val="false"/>
                <w:i w:val="false"/>
                <w:color w:val="000000"/>
                <w:sz w:val="20"/>
              </w:rPr>
              <w:t>
3,0</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05"/>
          <w:p>
            <w:pPr>
              <w:spacing w:after="20"/>
              <w:ind w:left="20"/>
              <w:jc w:val="both"/>
            </w:pPr>
            <w:r>
              <w:rPr>
                <w:rFonts w:ascii="Times New Roman"/>
                <w:b w:val="false"/>
                <w:i w:val="false"/>
                <w:color w:val="000000"/>
                <w:sz w:val="20"/>
              </w:rPr>
              <w:t>
4,2</w:t>
            </w:r>
          </w:p>
          <w:bookmarkEnd w:id="305"/>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06"/>
          <w:p>
            <w:pPr>
              <w:spacing w:after="20"/>
              <w:ind w:left="20"/>
              <w:jc w:val="both"/>
            </w:pPr>
            <w:r>
              <w:rPr>
                <w:rFonts w:ascii="Times New Roman"/>
                <w:b w:val="false"/>
                <w:i w:val="false"/>
                <w:color w:val="000000"/>
                <w:sz w:val="20"/>
              </w:rPr>
              <w:t>
3,4</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07"/>
          <w:p>
            <w:pPr>
              <w:spacing w:after="20"/>
              <w:ind w:left="20"/>
              <w:jc w:val="both"/>
            </w:pPr>
            <w:r>
              <w:rPr>
                <w:rFonts w:ascii="Times New Roman"/>
                <w:b w:val="false"/>
                <w:i w:val="false"/>
                <w:color w:val="000000"/>
                <w:sz w:val="20"/>
              </w:rPr>
              <w:t>
3,0</w:t>
            </w:r>
          </w:p>
          <w:bookmarkEnd w:id="30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08"/>
          <w:p>
            <w:pPr>
              <w:spacing w:after="20"/>
              <w:ind w:left="20"/>
              <w:jc w:val="both"/>
            </w:pPr>
            <w:r>
              <w:rPr>
                <w:rFonts w:ascii="Times New Roman"/>
                <w:b w:val="false"/>
                <w:i w:val="false"/>
                <w:color w:val="000000"/>
                <w:sz w:val="20"/>
              </w:rPr>
              <w:t>
3,3</w:t>
            </w:r>
          </w:p>
          <w:bookmarkEnd w:id="308"/>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09"/>
          <w:p>
            <w:pPr>
              <w:spacing w:after="20"/>
              <w:ind w:left="20"/>
              <w:jc w:val="both"/>
            </w:pPr>
            <w:r>
              <w:rPr>
                <w:rFonts w:ascii="Times New Roman"/>
                <w:b w:val="false"/>
                <w:i w:val="false"/>
                <w:color w:val="000000"/>
                <w:sz w:val="20"/>
              </w:rPr>
              <w:t>
4,7</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10"/>
          <w:p>
            <w:pPr>
              <w:spacing w:after="20"/>
              <w:ind w:left="20"/>
              <w:jc w:val="both"/>
            </w:pPr>
            <w:r>
              <w:rPr>
                <w:rFonts w:ascii="Times New Roman"/>
                <w:b w:val="false"/>
                <w:i w:val="false"/>
                <w:color w:val="000000"/>
                <w:sz w:val="20"/>
              </w:rPr>
              <w:t>
3,5</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11"/>
          <w:p>
            <w:pPr>
              <w:spacing w:after="20"/>
              <w:ind w:left="20"/>
              <w:jc w:val="both"/>
            </w:pPr>
            <w:r>
              <w:rPr>
                <w:rFonts w:ascii="Times New Roman"/>
                <w:b w:val="false"/>
                <w:i w:val="false"/>
                <w:color w:val="000000"/>
                <w:sz w:val="20"/>
              </w:rPr>
              <w:t>
2,3</w:t>
            </w:r>
          </w:p>
          <w:bookmarkEnd w:id="311"/>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12"/>
          <w:p>
            <w:pPr>
              <w:spacing w:after="20"/>
              <w:ind w:left="20"/>
              <w:jc w:val="both"/>
            </w:pPr>
            <w:r>
              <w:rPr>
                <w:rFonts w:ascii="Times New Roman"/>
                <w:b w:val="false"/>
                <w:i w:val="false"/>
                <w:color w:val="000000"/>
                <w:sz w:val="20"/>
              </w:rPr>
              <w:t>
6,2</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13"/>
          <w:p>
            <w:pPr>
              <w:spacing w:after="20"/>
              <w:ind w:left="20"/>
              <w:jc w:val="both"/>
            </w:pPr>
            <w:r>
              <w:rPr>
                <w:rFonts w:ascii="Times New Roman"/>
                <w:b w:val="false"/>
                <w:i w:val="false"/>
                <w:color w:val="000000"/>
                <w:sz w:val="20"/>
              </w:rPr>
              <w:t>
8,7</w:t>
            </w:r>
          </w:p>
          <w:bookmarkEnd w:id="313"/>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14"/>
          <w:p>
            <w:pPr>
              <w:spacing w:after="20"/>
              <w:ind w:left="20"/>
              <w:jc w:val="both"/>
            </w:pPr>
            <w:r>
              <w:rPr>
                <w:rFonts w:ascii="Times New Roman"/>
                <w:b w:val="false"/>
                <w:i w:val="false"/>
                <w:color w:val="000000"/>
                <w:sz w:val="20"/>
              </w:rPr>
              <w:t>
6,8</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15"/>
          <w:p>
            <w:pPr>
              <w:spacing w:after="20"/>
              <w:ind w:left="20"/>
              <w:jc w:val="both"/>
            </w:pPr>
            <w:r>
              <w:rPr>
                <w:rFonts w:ascii="Times New Roman"/>
                <w:b w:val="false"/>
                <w:i w:val="false"/>
                <w:color w:val="000000"/>
                <w:sz w:val="20"/>
              </w:rPr>
              <w:t>
4,8</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16"/>
          <w:p>
            <w:pPr>
              <w:spacing w:after="20"/>
              <w:ind w:left="20"/>
              <w:jc w:val="both"/>
            </w:pPr>
            <w:r>
              <w:rPr>
                <w:rFonts w:ascii="Times New Roman"/>
                <w:b w:val="false"/>
                <w:i w:val="false"/>
                <w:color w:val="000000"/>
                <w:sz w:val="20"/>
              </w:rPr>
              <w:t>
2,8</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17"/>
          <w:p>
            <w:pPr>
              <w:spacing w:after="20"/>
              <w:ind w:left="20"/>
              <w:jc w:val="both"/>
            </w:pPr>
            <w:r>
              <w:rPr>
                <w:rFonts w:ascii="Times New Roman"/>
                <w:b w:val="false"/>
                <w:i w:val="false"/>
                <w:color w:val="000000"/>
                <w:sz w:val="20"/>
              </w:rPr>
              <w:t>
4,0</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18"/>
          <w:p>
            <w:pPr>
              <w:spacing w:after="20"/>
              <w:ind w:left="20"/>
              <w:jc w:val="both"/>
            </w:pPr>
            <w:r>
              <w:rPr>
                <w:rFonts w:ascii="Times New Roman"/>
                <w:b w:val="false"/>
                <w:i w:val="false"/>
                <w:color w:val="000000"/>
                <w:sz w:val="20"/>
              </w:rPr>
              <w:t>
1,9</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19"/>
          <w:p>
            <w:pPr>
              <w:spacing w:after="20"/>
              <w:ind w:left="20"/>
              <w:jc w:val="both"/>
            </w:pPr>
            <w:r>
              <w:rPr>
                <w:rFonts w:ascii="Times New Roman"/>
                <w:b w:val="false"/>
                <w:i w:val="false"/>
                <w:color w:val="000000"/>
                <w:sz w:val="20"/>
              </w:rPr>
              <w:t>
2,1</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20"/>
          <w:p>
            <w:pPr>
              <w:spacing w:after="20"/>
              <w:ind w:left="20"/>
              <w:jc w:val="both"/>
            </w:pPr>
            <w:r>
              <w:rPr>
                <w:rFonts w:ascii="Times New Roman"/>
                <w:b w:val="false"/>
                <w:i w:val="false"/>
                <w:color w:val="000000"/>
                <w:sz w:val="20"/>
              </w:rPr>
              <w:t>
1,7</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21"/>
          <w:p>
            <w:pPr>
              <w:spacing w:after="20"/>
              <w:ind w:left="20"/>
              <w:jc w:val="both"/>
            </w:pPr>
            <w:r>
              <w:rPr>
                <w:rFonts w:ascii="Times New Roman"/>
                <w:b w:val="false"/>
                <w:i w:val="false"/>
                <w:color w:val="000000"/>
                <w:sz w:val="20"/>
              </w:rPr>
              <w:t>
3,4</w:t>
            </w:r>
          </w:p>
          <w:bookmarkEnd w:id="32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22"/>
          <w:p>
            <w:pPr>
              <w:spacing w:after="20"/>
              <w:ind w:left="20"/>
              <w:jc w:val="both"/>
            </w:pPr>
            <w:r>
              <w:rPr>
                <w:rFonts w:ascii="Times New Roman"/>
                <w:b w:val="false"/>
                <w:i w:val="false"/>
                <w:color w:val="000000"/>
                <w:sz w:val="20"/>
              </w:rPr>
              <w:t>
3,8</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23"/>
          <w:p>
            <w:pPr>
              <w:spacing w:after="20"/>
              <w:ind w:left="20"/>
              <w:jc w:val="both"/>
            </w:pPr>
            <w:r>
              <w:rPr>
                <w:rFonts w:ascii="Times New Roman"/>
                <w:b w:val="false"/>
                <w:i w:val="false"/>
                <w:color w:val="000000"/>
                <w:sz w:val="20"/>
              </w:rPr>
              <w:t>
3,1</w:t>
            </w:r>
          </w:p>
          <w:bookmarkEnd w:id="32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324"/>
          <w:p>
            <w:pPr>
              <w:spacing w:after="20"/>
              <w:ind w:left="20"/>
              <w:jc w:val="both"/>
            </w:pPr>
            <w:r>
              <w:rPr>
                <w:rFonts w:ascii="Times New Roman"/>
                <w:b w:val="false"/>
                <w:i w:val="false"/>
                <w:color w:val="000000"/>
                <w:sz w:val="20"/>
              </w:rPr>
              <w:t>
1,9</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325"/>
          <w:p>
            <w:pPr>
              <w:spacing w:after="20"/>
              <w:ind w:left="20"/>
              <w:jc w:val="both"/>
            </w:pPr>
            <w:r>
              <w:rPr>
                <w:rFonts w:ascii="Times New Roman"/>
                <w:b w:val="false"/>
                <w:i w:val="false"/>
                <w:color w:val="000000"/>
                <w:sz w:val="20"/>
              </w:rPr>
              <w:t>
3,1</w:t>
            </w:r>
          </w:p>
          <w:bookmarkEnd w:id="32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326"/>
          <w:p>
            <w:pPr>
              <w:spacing w:after="20"/>
              <w:ind w:left="20"/>
              <w:jc w:val="both"/>
            </w:pPr>
            <w:r>
              <w:rPr>
                <w:rFonts w:ascii="Times New Roman"/>
                <w:b w:val="false"/>
                <w:i w:val="false"/>
                <w:color w:val="000000"/>
                <w:sz w:val="20"/>
              </w:rPr>
              <w:t>
2,3</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327"/>
          <w:p>
            <w:pPr>
              <w:spacing w:after="20"/>
              <w:ind w:left="20"/>
              <w:jc w:val="both"/>
            </w:pPr>
            <w:r>
              <w:rPr>
                <w:rFonts w:ascii="Times New Roman"/>
                <w:b w:val="false"/>
                <w:i w:val="false"/>
                <w:color w:val="000000"/>
                <w:sz w:val="20"/>
              </w:rPr>
              <w:t>
1,8</w:t>
            </w:r>
          </w:p>
          <w:bookmarkEnd w:id="327"/>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4,3</w:t>
            </w:r>
          </w:p>
        </w:tc>
      </w:tr>
    </w:tbl>
    <w:bookmarkStart w:name="z574" w:id="328"/>
    <w:p>
      <w:pPr>
        <w:spacing w:after="0"/>
        <w:ind w:left="0"/>
        <w:jc w:val="both"/>
      </w:pPr>
      <w:r>
        <w:rPr>
          <w:rFonts w:ascii="Times New Roman"/>
          <w:b w:val="false"/>
          <w:i w:val="false"/>
          <w:color w:val="000000"/>
          <w:sz w:val="28"/>
        </w:rPr>
        <w:t>
      Кестенің жалғасы</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329"/>
          <w:p>
            <w:pPr>
              <w:spacing w:after="20"/>
              <w:ind w:left="20"/>
              <w:jc w:val="both"/>
            </w:pPr>
            <w:r>
              <w:rPr>
                <w:rFonts w:ascii="Times New Roman"/>
                <w:b w:val="false"/>
                <w:i w:val="false"/>
                <w:color w:val="000000"/>
                <w:sz w:val="20"/>
              </w:rPr>
              <w:t>
Пайдалану бойынша ұсыныстар, малдың түрі.</w:t>
            </w:r>
          </w:p>
          <w:bookmarkEnd w:id="329"/>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30"/>
          <w:p>
            <w:pPr>
              <w:spacing w:after="20"/>
              <w:ind w:left="20"/>
              <w:jc w:val="both"/>
            </w:pPr>
            <w:r>
              <w:rPr>
                <w:rFonts w:ascii="Times New Roman"/>
                <w:b w:val="false"/>
                <w:i w:val="false"/>
                <w:color w:val="000000"/>
                <w:sz w:val="20"/>
              </w:rPr>
              <w:t>
8,8</w:t>
            </w:r>
          </w:p>
          <w:bookmarkEnd w:id="330"/>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331"/>
          <w:p>
            <w:pPr>
              <w:spacing w:after="20"/>
              <w:ind w:left="20"/>
              <w:jc w:val="both"/>
            </w:pPr>
            <w:r>
              <w:rPr>
                <w:rFonts w:ascii="Times New Roman"/>
                <w:b w:val="false"/>
                <w:i w:val="false"/>
                <w:color w:val="000000"/>
                <w:sz w:val="20"/>
              </w:rPr>
              <w:t>
3,5</w:t>
            </w:r>
          </w:p>
          <w:bookmarkEnd w:id="331"/>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332"/>
          <w:p>
            <w:pPr>
              <w:spacing w:after="20"/>
              <w:ind w:left="20"/>
              <w:jc w:val="both"/>
            </w:pPr>
            <w:r>
              <w:rPr>
                <w:rFonts w:ascii="Times New Roman"/>
                <w:b w:val="false"/>
                <w:i w:val="false"/>
                <w:color w:val="000000"/>
                <w:sz w:val="20"/>
              </w:rPr>
              <w:t>
таза</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мия</w:t>
            </w:r>
          </w:p>
          <w:p>
            <w:pPr>
              <w:spacing w:after="20"/>
              <w:ind w:left="20"/>
              <w:jc w:val="both"/>
            </w:pPr>
            <w:r>
              <w:rPr>
                <w:rFonts w:ascii="Times New Roman"/>
                <w:b w:val="false"/>
                <w:i w:val="false"/>
                <w:color w:val="000000"/>
                <w:sz w:val="20"/>
              </w:rPr>
              <w:t>
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33"/>
          <w:p>
            <w:pPr>
              <w:spacing w:after="20"/>
              <w:ind w:left="20"/>
              <w:jc w:val="both"/>
            </w:pPr>
            <w:r>
              <w:rPr>
                <w:rFonts w:ascii="Times New Roman"/>
                <w:b w:val="false"/>
                <w:i w:val="false"/>
                <w:color w:val="000000"/>
                <w:sz w:val="20"/>
              </w:rPr>
              <w:t>
5,7</w:t>
            </w:r>
          </w:p>
          <w:bookmarkEnd w:id="333"/>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34"/>
          <w:p>
            <w:pPr>
              <w:spacing w:after="20"/>
              <w:ind w:left="20"/>
              <w:jc w:val="both"/>
            </w:pPr>
            <w:r>
              <w:rPr>
                <w:rFonts w:ascii="Times New Roman"/>
                <w:b w:val="false"/>
                <w:i w:val="false"/>
                <w:color w:val="000000"/>
                <w:sz w:val="20"/>
              </w:rPr>
              <w:t>
3,6</w:t>
            </w:r>
          </w:p>
          <w:bookmarkEnd w:id="334"/>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335"/>
          <w:p>
            <w:pPr>
              <w:spacing w:after="20"/>
              <w:ind w:left="20"/>
              <w:jc w:val="both"/>
            </w:pPr>
            <w:r>
              <w:rPr>
                <w:rFonts w:ascii="Times New Roman"/>
                <w:b w:val="false"/>
                <w:i w:val="false"/>
                <w:color w:val="000000"/>
                <w:sz w:val="20"/>
              </w:rPr>
              <w:t>
5,5</w:t>
            </w:r>
          </w:p>
          <w:bookmarkEnd w:id="335"/>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336"/>
          <w:p>
            <w:pPr>
              <w:spacing w:after="20"/>
              <w:ind w:left="20"/>
              <w:jc w:val="both"/>
            </w:pPr>
            <w:r>
              <w:rPr>
                <w:rFonts w:ascii="Times New Roman"/>
                <w:b w:val="false"/>
                <w:i w:val="false"/>
                <w:color w:val="000000"/>
                <w:sz w:val="20"/>
              </w:rPr>
              <w:t>
4880</w:t>
            </w:r>
          </w:p>
          <w:bookmarkEnd w:id="336"/>
          <w:p>
            <w:pPr>
              <w:spacing w:after="20"/>
              <w:ind w:left="20"/>
              <w:jc w:val="both"/>
            </w:pPr>
            <w:r>
              <w:rPr>
                <w:rFonts w:ascii="Times New Roman"/>
                <w:b w:val="false"/>
                <w:i w:val="false"/>
                <w:color w:val="000000"/>
                <w:sz w:val="20"/>
              </w:rPr>
              <w:t>
2601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337"/>
          <w:p>
            <w:pPr>
              <w:spacing w:after="20"/>
              <w:ind w:left="20"/>
              <w:jc w:val="both"/>
            </w:pPr>
            <w:r>
              <w:rPr>
                <w:rFonts w:ascii="Times New Roman"/>
                <w:b w:val="false"/>
                <w:i w:val="false"/>
                <w:color w:val="000000"/>
                <w:sz w:val="20"/>
              </w:rPr>
              <w:t>
4,4</w:t>
            </w:r>
          </w:p>
          <w:bookmarkEnd w:id="337"/>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338"/>
          <w:p>
            <w:pPr>
              <w:spacing w:after="20"/>
              <w:ind w:left="20"/>
              <w:jc w:val="both"/>
            </w:pPr>
            <w:r>
              <w:rPr>
                <w:rFonts w:ascii="Times New Roman"/>
                <w:b w:val="false"/>
                <w:i w:val="false"/>
                <w:color w:val="000000"/>
                <w:sz w:val="20"/>
              </w:rPr>
              <w:t>
2,5</w:t>
            </w:r>
          </w:p>
          <w:bookmarkEnd w:id="338"/>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339"/>
          <w:p>
            <w:pPr>
              <w:spacing w:after="20"/>
              <w:ind w:left="20"/>
              <w:jc w:val="both"/>
            </w:pPr>
            <w:r>
              <w:rPr>
                <w:rFonts w:ascii="Times New Roman"/>
                <w:b w:val="false"/>
                <w:i w:val="false"/>
                <w:color w:val="000000"/>
                <w:sz w:val="20"/>
              </w:rPr>
              <w:t>
3,6</w:t>
            </w:r>
          </w:p>
          <w:bookmarkEnd w:id="339"/>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340"/>
          <w:p>
            <w:pPr>
              <w:spacing w:after="20"/>
              <w:ind w:left="20"/>
              <w:jc w:val="both"/>
            </w:pPr>
            <w:r>
              <w:rPr>
                <w:rFonts w:ascii="Times New Roman"/>
                <w:b w:val="false"/>
                <w:i w:val="false"/>
                <w:color w:val="000000"/>
                <w:sz w:val="20"/>
              </w:rPr>
              <w:t>
3,7</w:t>
            </w:r>
          </w:p>
          <w:bookmarkEnd w:id="340"/>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341"/>
          <w:p>
            <w:pPr>
              <w:spacing w:after="20"/>
              <w:ind w:left="20"/>
              <w:jc w:val="both"/>
            </w:pPr>
            <w:r>
              <w:rPr>
                <w:rFonts w:ascii="Times New Roman"/>
                <w:b w:val="false"/>
                <w:i w:val="false"/>
                <w:color w:val="000000"/>
                <w:sz w:val="20"/>
              </w:rPr>
              <w:t>
1828</w:t>
            </w:r>
          </w:p>
          <w:bookmarkEnd w:id="341"/>
          <w:p>
            <w:pPr>
              <w:spacing w:after="20"/>
              <w:ind w:left="20"/>
              <w:jc w:val="both"/>
            </w:pPr>
            <w:r>
              <w:rPr>
                <w:rFonts w:ascii="Times New Roman"/>
                <w:b w:val="false"/>
                <w:i w:val="false"/>
                <w:color w:val="000000"/>
                <w:sz w:val="20"/>
              </w:rPr>
              <w:t>
988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342"/>
          <w:p>
            <w:pPr>
              <w:spacing w:after="20"/>
              <w:ind w:left="20"/>
              <w:jc w:val="both"/>
            </w:pPr>
            <w:r>
              <w:rPr>
                <w:rFonts w:ascii="Times New Roman"/>
                <w:b w:val="false"/>
                <w:i w:val="false"/>
                <w:color w:val="000000"/>
                <w:sz w:val="20"/>
              </w:rPr>
              <w:t>
3,1</w:t>
            </w:r>
          </w:p>
          <w:bookmarkEnd w:id="342"/>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343"/>
          <w:p>
            <w:pPr>
              <w:spacing w:after="20"/>
              <w:ind w:left="20"/>
              <w:jc w:val="both"/>
            </w:pPr>
            <w:r>
              <w:rPr>
                <w:rFonts w:ascii="Times New Roman"/>
                <w:b w:val="false"/>
                <w:i w:val="false"/>
                <w:color w:val="000000"/>
                <w:sz w:val="20"/>
              </w:rPr>
              <w:t>
5,6</w:t>
            </w:r>
          </w:p>
          <w:bookmarkEnd w:id="343"/>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344"/>
          <w:p>
            <w:pPr>
              <w:spacing w:after="20"/>
              <w:ind w:left="20"/>
              <w:jc w:val="both"/>
            </w:pPr>
            <w:r>
              <w:rPr>
                <w:rFonts w:ascii="Times New Roman"/>
                <w:b w:val="false"/>
                <w:i w:val="false"/>
                <w:color w:val="000000"/>
                <w:sz w:val="20"/>
              </w:rPr>
              <w:t>
0,5</w:t>
            </w:r>
          </w:p>
          <w:bookmarkEnd w:id="344"/>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45"/>
          <w:p>
            <w:pPr>
              <w:spacing w:after="20"/>
              <w:ind w:left="20"/>
              <w:jc w:val="both"/>
            </w:pPr>
            <w:r>
              <w:rPr>
                <w:rFonts w:ascii="Times New Roman"/>
                <w:b w:val="false"/>
                <w:i w:val="false"/>
                <w:color w:val="000000"/>
                <w:sz w:val="20"/>
              </w:rPr>
              <w:t>
3,3</w:t>
            </w:r>
          </w:p>
          <w:bookmarkEnd w:id="345"/>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346"/>
          <w:p>
            <w:pPr>
              <w:spacing w:after="20"/>
              <w:ind w:left="20"/>
              <w:jc w:val="both"/>
            </w:pPr>
            <w:r>
              <w:rPr>
                <w:rFonts w:ascii="Times New Roman"/>
                <w:b w:val="false"/>
                <w:i w:val="false"/>
                <w:color w:val="000000"/>
                <w:sz w:val="20"/>
              </w:rPr>
              <w:t>
525</w:t>
            </w:r>
          </w:p>
          <w:bookmarkEnd w:id="346"/>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347"/>
          <w:p>
            <w:pPr>
              <w:spacing w:after="20"/>
              <w:ind w:left="20"/>
              <w:jc w:val="both"/>
            </w:pPr>
            <w:r>
              <w:rPr>
                <w:rFonts w:ascii="Times New Roman"/>
                <w:b w:val="false"/>
                <w:i w:val="false"/>
                <w:color w:val="000000"/>
                <w:sz w:val="20"/>
              </w:rPr>
              <w:t>
2,7</w:t>
            </w:r>
          </w:p>
          <w:bookmarkEnd w:id="347"/>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348"/>
          <w:p>
            <w:pPr>
              <w:spacing w:after="20"/>
              <w:ind w:left="20"/>
              <w:jc w:val="both"/>
            </w:pPr>
            <w:r>
              <w:rPr>
                <w:rFonts w:ascii="Times New Roman"/>
                <w:b w:val="false"/>
                <w:i w:val="false"/>
                <w:color w:val="000000"/>
                <w:sz w:val="20"/>
              </w:rPr>
              <w:t>
4,4</w:t>
            </w:r>
          </w:p>
          <w:bookmarkEnd w:id="348"/>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49"/>
          <w:p>
            <w:pPr>
              <w:spacing w:after="20"/>
              <w:ind w:left="20"/>
              <w:jc w:val="both"/>
            </w:pPr>
            <w:r>
              <w:rPr>
                <w:rFonts w:ascii="Times New Roman"/>
                <w:b w:val="false"/>
                <w:i w:val="false"/>
                <w:color w:val="000000"/>
                <w:sz w:val="20"/>
              </w:rPr>
              <w:t>
5,6</w:t>
            </w:r>
          </w:p>
          <w:bookmarkEnd w:id="349"/>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350"/>
          <w:p>
            <w:pPr>
              <w:spacing w:after="20"/>
              <w:ind w:left="20"/>
              <w:jc w:val="both"/>
            </w:pPr>
            <w:r>
              <w:rPr>
                <w:rFonts w:ascii="Times New Roman"/>
                <w:b w:val="false"/>
                <w:i w:val="false"/>
                <w:color w:val="000000"/>
                <w:sz w:val="20"/>
              </w:rPr>
              <w:t>
3,5</w:t>
            </w:r>
          </w:p>
          <w:bookmarkEnd w:id="350"/>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351"/>
          <w:p>
            <w:pPr>
              <w:spacing w:after="20"/>
              <w:ind w:left="20"/>
              <w:jc w:val="both"/>
            </w:pPr>
            <w:r>
              <w:rPr>
                <w:rFonts w:ascii="Times New Roman"/>
                <w:b w:val="false"/>
                <w:i w:val="false"/>
                <w:color w:val="000000"/>
                <w:sz w:val="20"/>
              </w:rPr>
              <w:t>
350</w:t>
            </w:r>
          </w:p>
          <w:bookmarkEnd w:id="351"/>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352"/>
          <w:p>
            <w:pPr>
              <w:spacing w:after="20"/>
              <w:ind w:left="20"/>
              <w:jc w:val="both"/>
            </w:pPr>
            <w:r>
              <w:rPr>
                <w:rFonts w:ascii="Times New Roman"/>
                <w:b w:val="false"/>
                <w:i w:val="false"/>
                <w:color w:val="000000"/>
                <w:sz w:val="20"/>
              </w:rPr>
              <w:t>
4,0</w:t>
            </w:r>
          </w:p>
          <w:bookmarkEnd w:id="352"/>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353"/>
          <w:p>
            <w:pPr>
              <w:spacing w:after="20"/>
              <w:ind w:left="20"/>
              <w:jc w:val="both"/>
            </w:pPr>
            <w:r>
              <w:rPr>
                <w:rFonts w:ascii="Times New Roman"/>
                <w:b w:val="false"/>
                <w:i w:val="false"/>
                <w:color w:val="000000"/>
                <w:sz w:val="20"/>
              </w:rPr>
              <w:t>
3,1</w:t>
            </w:r>
          </w:p>
          <w:bookmarkEnd w:id="353"/>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354"/>
          <w:p>
            <w:pPr>
              <w:spacing w:after="20"/>
              <w:ind w:left="20"/>
              <w:jc w:val="both"/>
            </w:pPr>
            <w:r>
              <w:rPr>
                <w:rFonts w:ascii="Times New Roman"/>
                <w:b w:val="false"/>
                <w:i w:val="false"/>
                <w:color w:val="000000"/>
                <w:sz w:val="20"/>
              </w:rPr>
              <w:t>
4,0</w:t>
            </w:r>
          </w:p>
          <w:bookmarkEnd w:id="354"/>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355"/>
          <w:p>
            <w:pPr>
              <w:spacing w:after="20"/>
              <w:ind w:left="20"/>
              <w:jc w:val="both"/>
            </w:pPr>
            <w:r>
              <w:rPr>
                <w:rFonts w:ascii="Times New Roman"/>
                <w:b w:val="false"/>
                <w:i w:val="false"/>
                <w:color w:val="000000"/>
                <w:sz w:val="20"/>
              </w:rPr>
              <w:t>
316</w:t>
            </w:r>
          </w:p>
          <w:bookmarkEnd w:id="355"/>
          <w:p>
            <w:pPr>
              <w:spacing w:after="20"/>
              <w:ind w:left="20"/>
              <w:jc w:val="both"/>
            </w:pPr>
            <w:r>
              <w:rPr>
                <w:rFonts w:ascii="Times New Roman"/>
                <w:b w:val="false"/>
                <w:i w:val="false"/>
                <w:color w:val="000000"/>
                <w:sz w:val="20"/>
              </w:rPr>
              <w:t>
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356"/>
          <w:p>
            <w:pPr>
              <w:spacing w:after="20"/>
              <w:ind w:left="20"/>
              <w:jc w:val="both"/>
            </w:pPr>
            <w:r>
              <w:rPr>
                <w:rFonts w:ascii="Times New Roman"/>
                <w:b w:val="false"/>
                <w:i w:val="false"/>
                <w:color w:val="000000"/>
                <w:sz w:val="20"/>
              </w:rPr>
              <w:t>
4,0</w:t>
            </w:r>
          </w:p>
          <w:bookmarkEnd w:id="356"/>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357"/>
          <w:p>
            <w:pPr>
              <w:spacing w:after="20"/>
              <w:ind w:left="20"/>
              <w:jc w:val="both"/>
            </w:pPr>
            <w:r>
              <w:rPr>
                <w:rFonts w:ascii="Times New Roman"/>
                <w:b w:val="false"/>
                <w:i w:val="false"/>
                <w:color w:val="000000"/>
                <w:sz w:val="20"/>
              </w:rPr>
              <w:t>
5788</w:t>
            </w:r>
          </w:p>
          <w:bookmarkEnd w:id="357"/>
          <w:p>
            <w:pPr>
              <w:spacing w:after="20"/>
              <w:ind w:left="20"/>
              <w:jc w:val="both"/>
            </w:pPr>
            <w:r>
              <w:rPr>
                <w:rFonts w:ascii="Times New Roman"/>
                <w:b w:val="false"/>
                <w:i w:val="false"/>
                <w:color w:val="000000"/>
                <w:sz w:val="20"/>
              </w:rPr>
              <w:t>
3328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358"/>
          <w:p>
            <w:pPr>
              <w:spacing w:after="20"/>
              <w:ind w:left="20"/>
              <w:jc w:val="both"/>
            </w:pPr>
            <w:r>
              <w:rPr>
                <w:rFonts w:ascii="Times New Roman"/>
                <w:b w:val="false"/>
                <w:i w:val="false"/>
                <w:color w:val="000000"/>
                <w:sz w:val="20"/>
              </w:rPr>
              <w:t>
2,8</w:t>
            </w:r>
          </w:p>
          <w:bookmarkEnd w:id="358"/>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тозған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59"/>
          <w:p>
            <w:pPr>
              <w:spacing w:after="20"/>
              <w:ind w:left="20"/>
              <w:jc w:val="both"/>
            </w:pPr>
            <w:r>
              <w:rPr>
                <w:rFonts w:ascii="Times New Roman"/>
                <w:b w:val="false"/>
                <w:i w:val="false"/>
                <w:color w:val="000000"/>
                <w:sz w:val="20"/>
              </w:rPr>
              <w:t>
4,9</w:t>
            </w:r>
          </w:p>
          <w:bookmarkEnd w:id="359"/>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тозған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360"/>
          <w:p>
            <w:pPr>
              <w:spacing w:after="20"/>
              <w:ind w:left="20"/>
              <w:jc w:val="both"/>
            </w:pPr>
            <w:r>
              <w:rPr>
                <w:rFonts w:ascii="Times New Roman"/>
                <w:b w:val="false"/>
                <w:i w:val="false"/>
                <w:color w:val="000000"/>
                <w:sz w:val="20"/>
              </w:rPr>
              <w:t>
3,0</w:t>
            </w:r>
          </w:p>
          <w:bookmarkEnd w:id="360"/>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361"/>
          <w:p>
            <w:pPr>
              <w:spacing w:after="20"/>
              <w:ind w:left="20"/>
              <w:jc w:val="both"/>
            </w:pPr>
            <w:r>
              <w:rPr>
                <w:rFonts w:ascii="Times New Roman"/>
                <w:b w:val="false"/>
                <w:i w:val="false"/>
                <w:color w:val="000000"/>
                <w:sz w:val="20"/>
              </w:rPr>
              <w:t>
1806</w:t>
            </w:r>
          </w:p>
          <w:bookmarkEnd w:id="361"/>
          <w:p>
            <w:pPr>
              <w:spacing w:after="20"/>
              <w:ind w:left="20"/>
              <w:jc w:val="both"/>
            </w:pPr>
            <w:r>
              <w:rPr>
                <w:rFonts w:ascii="Times New Roman"/>
                <w:b w:val="false"/>
                <w:i w:val="false"/>
                <w:color w:val="000000"/>
                <w:sz w:val="20"/>
              </w:rPr>
              <w:t>
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362"/>
          <w:p>
            <w:pPr>
              <w:spacing w:after="20"/>
              <w:ind w:left="20"/>
              <w:jc w:val="both"/>
            </w:pPr>
            <w:r>
              <w:rPr>
                <w:rFonts w:ascii="Times New Roman"/>
                <w:b w:val="false"/>
                <w:i w:val="false"/>
                <w:color w:val="000000"/>
                <w:sz w:val="20"/>
              </w:rPr>
              <w:t>
4,4</w:t>
            </w:r>
          </w:p>
          <w:bookmarkEnd w:id="362"/>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363"/>
          <w:p>
            <w:pPr>
              <w:spacing w:after="20"/>
              <w:ind w:left="20"/>
              <w:jc w:val="both"/>
            </w:pPr>
            <w:r>
              <w:rPr>
                <w:rFonts w:ascii="Times New Roman"/>
                <w:b w:val="false"/>
                <w:i w:val="false"/>
                <w:color w:val="000000"/>
                <w:sz w:val="20"/>
              </w:rPr>
              <w:t>
4,4</w:t>
            </w:r>
          </w:p>
          <w:bookmarkEnd w:id="363"/>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364"/>
          <w:p>
            <w:pPr>
              <w:spacing w:after="20"/>
              <w:ind w:left="20"/>
              <w:jc w:val="both"/>
            </w:pPr>
            <w:r>
              <w:rPr>
                <w:rFonts w:ascii="Times New Roman"/>
                <w:b w:val="false"/>
                <w:i w:val="false"/>
                <w:color w:val="000000"/>
                <w:sz w:val="20"/>
              </w:rPr>
              <w:t>
4,4</w:t>
            </w:r>
          </w:p>
          <w:bookmarkEnd w:id="364"/>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365"/>
          <w:p>
            <w:pPr>
              <w:spacing w:after="20"/>
              <w:ind w:left="20"/>
              <w:jc w:val="both"/>
            </w:pPr>
            <w:r>
              <w:rPr>
                <w:rFonts w:ascii="Times New Roman"/>
                <w:b w:val="false"/>
                <w:i w:val="false"/>
                <w:color w:val="000000"/>
                <w:sz w:val="20"/>
              </w:rPr>
              <w:t>
6327</w:t>
            </w:r>
          </w:p>
          <w:bookmarkEnd w:id="365"/>
          <w:p>
            <w:pPr>
              <w:spacing w:after="20"/>
              <w:ind w:left="20"/>
              <w:jc w:val="both"/>
            </w:pPr>
            <w:r>
              <w:rPr>
                <w:rFonts w:ascii="Times New Roman"/>
                <w:b w:val="false"/>
                <w:i w:val="false"/>
                <w:color w:val="000000"/>
                <w:sz w:val="20"/>
              </w:rPr>
              <w:t>
3451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366"/>
          <w:p>
            <w:pPr>
              <w:spacing w:after="20"/>
              <w:ind w:left="20"/>
              <w:jc w:val="both"/>
            </w:pPr>
            <w:r>
              <w:rPr>
                <w:rFonts w:ascii="Times New Roman"/>
                <w:b w:val="false"/>
                <w:i w:val="false"/>
                <w:color w:val="000000"/>
                <w:sz w:val="20"/>
              </w:rPr>
              <w:t>
3,8</w:t>
            </w:r>
          </w:p>
          <w:bookmarkEnd w:id="366"/>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367"/>
          <w:p>
            <w:pPr>
              <w:spacing w:after="20"/>
              <w:ind w:left="20"/>
              <w:jc w:val="both"/>
            </w:pPr>
            <w:r>
              <w:rPr>
                <w:rFonts w:ascii="Times New Roman"/>
                <w:b w:val="false"/>
                <w:i w:val="false"/>
                <w:color w:val="000000"/>
                <w:sz w:val="20"/>
              </w:rPr>
              <w:t>
8,7</w:t>
            </w:r>
          </w:p>
          <w:bookmarkEnd w:id="367"/>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368"/>
          <w:p>
            <w:pPr>
              <w:spacing w:after="20"/>
              <w:ind w:left="20"/>
              <w:jc w:val="both"/>
            </w:pPr>
            <w:r>
              <w:rPr>
                <w:rFonts w:ascii="Times New Roman"/>
                <w:b w:val="false"/>
                <w:i w:val="false"/>
                <w:color w:val="000000"/>
                <w:sz w:val="20"/>
              </w:rPr>
              <w:t>
5,3</w:t>
            </w:r>
          </w:p>
          <w:bookmarkEnd w:id="368"/>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369"/>
          <w:p>
            <w:pPr>
              <w:spacing w:after="20"/>
              <w:ind w:left="20"/>
              <w:jc w:val="both"/>
            </w:pPr>
            <w:r>
              <w:rPr>
                <w:rFonts w:ascii="Times New Roman"/>
                <w:b w:val="false"/>
                <w:i w:val="false"/>
                <w:color w:val="000000"/>
                <w:sz w:val="20"/>
              </w:rPr>
              <w:t>
981</w:t>
            </w:r>
          </w:p>
          <w:bookmarkEnd w:id="369"/>
          <w:p>
            <w:pPr>
              <w:spacing w:after="20"/>
              <w:ind w:left="20"/>
              <w:jc w:val="both"/>
            </w:pPr>
            <w:r>
              <w:rPr>
                <w:rFonts w:ascii="Times New Roman"/>
                <w:b w:val="false"/>
                <w:i w:val="false"/>
                <w:color w:val="000000"/>
                <w:sz w:val="20"/>
              </w:rPr>
              <w:t>
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370"/>
          <w:p>
            <w:pPr>
              <w:spacing w:after="20"/>
              <w:ind w:left="20"/>
              <w:jc w:val="both"/>
            </w:pPr>
            <w:r>
              <w:rPr>
                <w:rFonts w:ascii="Times New Roman"/>
                <w:b w:val="false"/>
                <w:i w:val="false"/>
                <w:color w:val="000000"/>
                <w:sz w:val="20"/>
              </w:rPr>
              <w:t>
3,5</w:t>
            </w:r>
          </w:p>
          <w:bookmarkEnd w:id="370"/>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371"/>
          <w:p>
            <w:pPr>
              <w:spacing w:after="20"/>
              <w:ind w:left="20"/>
              <w:jc w:val="both"/>
            </w:pPr>
            <w:r>
              <w:rPr>
                <w:rFonts w:ascii="Times New Roman"/>
                <w:b w:val="false"/>
                <w:i w:val="false"/>
                <w:color w:val="000000"/>
                <w:sz w:val="20"/>
              </w:rPr>
              <w:t>
4,0</w:t>
            </w:r>
          </w:p>
          <w:bookmarkEnd w:id="371"/>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372"/>
          <w:p>
            <w:pPr>
              <w:spacing w:after="20"/>
              <w:ind w:left="20"/>
              <w:jc w:val="both"/>
            </w:pPr>
            <w:r>
              <w:rPr>
                <w:rFonts w:ascii="Times New Roman"/>
                <w:b w:val="false"/>
                <w:i w:val="false"/>
                <w:color w:val="000000"/>
                <w:sz w:val="20"/>
              </w:rPr>
              <w:t>
3,6</w:t>
            </w:r>
          </w:p>
          <w:bookmarkEnd w:id="372"/>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373"/>
          <w:p>
            <w:pPr>
              <w:spacing w:after="20"/>
              <w:ind w:left="20"/>
              <w:jc w:val="both"/>
            </w:pPr>
            <w:r>
              <w:rPr>
                <w:rFonts w:ascii="Times New Roman"/>
                <w:b w:val="false"/>
                <w:i w:val="false"/>
                <w:color w:val="000000"/>
                <w:sz w:val="20"/>
              </w:rPr>
              <w:t>
2272</w:t>
            </w:r>
          </w:p>
          <w:bookmarkEnd w:id="373"/>
          <w:p>
            <w:pPr>
              <w:spacing w:after="20"/>
              <w:ind w:left="20"/>
              <w:jc w:val="both"/>
            </w:pPr>
            <w:r>
              <w:rPr>
                <w:rFonts w:ascii="Times New Roman"/>
                <w:b w:val="false"/>
                <w:i w:val="false"/>
                <w:color w:val="000000"/>
                <w:sz w:val="20"/>
              </w:rPr>
              <w:t>
1262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374"/>
          <w:p>
            <w:pPr>
              <w:spacing w:after="20"/>
              <w:ind w:left="20"/>
              <w:jc w:val="both"/>
            </w:pPr>
            <w:r>
              <w:rPr>
                <w:rFonts w:ascii="Times New Roman"/>
                <w:b w:val="false"/>
                <w:i w:val="false"/>
                <w:color w:val="000000"/>
                <w:sz w:val="20"/>
              </w:rPr>
              <w:t>
4,4</w:t>
            </w:r>
          </w:p>
          <w:bookmarkEnd w:id="374"/>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375"/>
          <w:p>
            <w:pPr>
              <w:spacing w:after="20"/>
              <w:ind w:left="20"/>
              <w:jc w:val="both"/>
            </w:pPr>
            <w:r>
              <w:rPr>
                <w:rFonts w:ascii="Times New Roman"/>
                <w:b w:val="false"/>
                <w:i w:val="false"/>
                <w:color w:val="000000"/>
                <w:sz w:val="20"/>
              </w:rPr>
              <w:t>
5,7</w:t>
            </w:r>
          </w:p>
          <w:bookmarkEnd w:id="375"/>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376"/>
          <w:p>
            <w:pPr>
              <w:spacing w:after="20"/>
              <w:ind w:left="20"/>
              <w:jc w:val="both"/>
            </w:pPr>
            <w:r>
              <w:rPr>
                <w:rFonts w:ascii="Times New Roman"/>
                <w:b w:val="false"/>
                <w:i w:val="false"/>
                <w:color w:val="000000"/>
                <w:sz w:val="20"/>
              </w:rPr>
              <w:t>
3,8</w:t>
            </w:r>
          </w:p>
          <w:bookmarkEnd w:id="376"/>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377"/>
          <w:p>
            <w:pPr>
              <w:spacing w:after="20"/>
              <w:ind w:left="20"/>
              <w:jc w:val="both"/>
            </w:pPr>
            <w:r>
              <w:rPr>
                <w:rFonts w:ascii="Times New Roman"/>
                <w:b w:val="false"/>
                <w:i w:val="false"/>
                <w:color w:val="000000"/>
                <w:sz w:val="20"/>
              </w:rPr>
              <w:t>
4,2</w:t>
            </w:r>
          </w:p>
          <w:bookmarkEnd w:id="377"/>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378"/>
          <w:p>
            <w:pPr>
              <w:spacing w:after="20"/>
              <w:ind w:left="20"/>
              <w:jc w:val="both"/>
            </w:pPr>
            <w:r>
              <w:rPr>
                <w:rFonts w:ascii="Times New Roman"/>
                <w:b w:val="false"/>
                <w:i w:val="false"/>
                <w:color w:val="000000"/>
                <w:sz w:val="20"/>
              </w:rPr>
              <w:t>
орташа тығыздалған</w:t>
            </w:r>
          </w:p>
          <w:bookmarkEnd w:id="378"/>
          <w:p>
            <w:pPr>
              <w:spacing w:after="20"/>
              <w:ind w:left="20"/>
              <w:jc w:val="both"/>
            </w:pPr>
            <w:r>
              <w:rPr>
                <w:rFonts w:ascii="Times New Roman"/>
                <w:b w:val="false"/>
                <w:i w:val="false"/>
                <w:color w:val="000000"/>
                <w:sz w:val="20"/>
              </w:rPr>
              <w:t>
әлсіз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379"/>
          <w:p>
            <w:pPr>
              <w:spacing w:after="20"/>
              <w:ind w:left="20"/>
              <w:jc w:val="both"/>
            </w:pPr>
            <w:r>
              <w:rPr>
                <w:rFonts w:ascii="Times New Roman"/>
                <w:b w:val="false"/>
                <w:i w:val="false"/>
                <w:color w:val="000000"/>
                <w:sz w:val="20"/>
              </w:rPr>
              <w:t>
4,7</w:t>
            </w:r>
          </w:p>
          <w:bookmarkEnd w:id="379"/>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380"/>
          <w:p>
            <w:pPr>
              <w:spacing w:after="20"/>
              <w:ind w:left="20"/>
              <w:jc w:val="both"/>
            </w:pPr>
            <w:r>
              <w:rPr>
                <w:rFonts w:ascii="Times New Roman"/>
                <w:b w:val="false"/>
                <w:i w:val="false"/>
                <w:color w:val="000000"/>
                <w:sz w:val="20"/>
              </w:rPr>
              <w:t>
4211</w:t>
            </w:r>
          </w:p>
          <w:bookmarkEnd w:id="380"/>
          <w:p>
            <w:pPr>
              <w:spacing w:after="20"/>
              <w:ind w:left="20"/>
              <w:jc w:val="both"/>
            </w:pPr>
            <w:r>
              <w:rPr>
                <w:rFonts w:ascii="Times New Roman"/>
                <w:b w:val="false"/>
                <w:i w:val="false"/>
                <w:color w:val="000000"/>
                <w:sz w:val="20"/>
              </w:rPr>
              <w:t>
2240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381"/>
          <w:p>
            <w:pPr>
              <w:spacing w:after="20"/>
              <w:ind w:left="20"/>
              <w:jc w:val="both"/>
            </w:pPr>
            <w:r>
              <w:rPr>
                <w:rFonts w:ascii="Times New Roman"/>
                <w:b w:val="false"/>
                <w:i w:val="false"/>
                <w:color w:val="000000"/>
                <w:sz w:val="20"/>
              </w:rPr>
              <w:t>
3,4</w:t>
            </w:r>
          </w:p>
          <w:bookmarkEnd w:id="381"/>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382"/>
          <w:p>
            <w:pPr>
              <w:spacing w:after="20"/>
              <w:ind w:left="20"/>
              <w:jc w:val="both"/>
            </w:pPr>
            <w:r>
              <w:rPr>
                <w:rFonts w:ascii="Times New Roman"/>
                <w:b w:val="false"/>
                <w:i w:val="false"/>
                <w:color w:val="000000"/>
                <w:sz w:val="20"/>
              </w:rPr>
              <w:t>
2,8</w:t>
            </w:r>
          </w:p>
          <w:bookmarkEnd w:id="382"/>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383"/>
          <w:p>
            <w:pPr>
              <w:spacing w:after="20"/>
              <w:ind w:left="20"/>
              <w:jc w:val="both"/>
            </w:pPr>
            <w:r>
              <w:rPr>
                <w:rFonts w:ascii="Times New Roman"/>
                <w:b w:val="false"/>
                <w:i w:val="false"/>
                <w:color w:val="000000"/>
                <w:sz w:val="20"/>
              </w:rPr>
              <w:t>
2,5</w:t>
            </w:r>
          </w:p>
          <w:bookmarkEnd w:id="383"/>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384"/>
          <w:p>
            <w:pPr>
              <w:spacing w:after="20"/>
              <w:ind w:left="20"/>
              <w:jc w:val="both"/>
            </w:pPr>
            <w:r>
              <w:rPr>
                <w:rFonts w:ascii="Times New Roman"/>
                <w:b w:val="false"/>
                <w:i w:val="false"/>
                <w:color w:val="000000"/>
                <w:sz w:val="20"/>
              </w:rPr>
              <w:t>
3,8</w:t>
            </w:r>
          </w:p>
          <w:bookmarkEnd w:id="384"/>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385"/>
          <w:p>
            <w:pPr>
              <w:spacing w:after="20"/>
              <w:ind w:left="20"/>
              <w:jc w:val="both"/>
            </w:pPr>
            <w:r>
              <w:rPr>
                <w:rFonts w:ascii="Times New Roman"/>
                <w:b w:val="false"/>
                <w:i w:val="false"/>
                <w:color w:val="000000"/>
                <w:sz w:val="20"/>
              </w:rPr>
              <w:t>
3,1</w:t>
            </w:r>
          </w:p>
          <w:bookmarkEnd w:id="385"/>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386"/>
          <w:p>
            <w:pPr>
              <w:spacing w:after="20"/>
              <w:ind w:left="20"/>
              <w:jc w:val="both"/>
            </w:pPr>
            <w:r>
              <w:rPr>
                <w:rFonts w:ascii="Times New Roman"/>
                <w:b w:val="false"/>
                <w:i w:val="false"/>
                <w:color w:val="000000"/>
                <w:sz w:val="20"/>
              </w:rPr>
              <w:t>
6597</w:t>
            </w:r>
          </w:p>
          <w:bookmarkEnd w:id="386"/>
          <w:p>
            <w:pPr>
              <w:spacing w:after="20"/>
              <w:ind w:left="20"/>
              <w:jc w:val="both"/>
            </w:pPr>
            <w:r>
              <w:rPr>
                <w:rFonts w:ascii="Times New Roman"/>
                <w:b w:val="false"/>
                <w:i w:val="false"/>
                <w:color w:val="000000"/>
                <w:sz w:val="20"/>
              </w:rPr>
              <w:t>
3618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387"/>
          <w:p>
            <w:pPr>
              <w:spacing w:after="20"/>
              <w:ind w:left="20"/>
              <w:jc w:val="both"/>
            </w:pPr>
            <w:r>
              <w:rPr>
                <w:rFonts w:ascii="Times New Roman"/>
                <w:b w:val="false"/>
                <w:i w:val="false"/>
                <w:color w:val="000000"/>
                <w:sz w:val="20"/>
              </w:rPr>
              <w:t>
4,0</w:t>
            </w:r>
          </w:p>
          <w:bookmarkEnd w:id="387"/>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388"/>
          <w:p>
            <w:pPr>
              <w:spacing w:after="20"/>
              <w:ind w:left="20"/>
              <w:jc w:val="both"/>
            </w:pPr>
            <w:r>
              <w:rPr>
                <w:rFonts w:ascii="Times New Roman"/>
                <w:b w:val="false"/>
                <w:i w:val="false"/>
                <w:color w:val="000000"/>
                <w:sz w:val="20"/>
              </w:rPr>
              <w:t>
2,8</w:t>
            </w:r>
          </w:p>
          <w:bookmarkEnd w:id="388"/>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389"/>
          <w:p>
            <w:pPr>
              <w:spacing w:after="20"/>
              <w:ind w:left="20"/>
              <w:jc w:val="both"/>
            </w:pPr>
            <w:r>
              <w:rPr>
                <w:rFonts w:ascii="Times New Roman"/>
                <w:b w:val="false"/>
                <w:i w:val="false"/>
                <w:color w:val="000000"/>
                <w:sz w:val="20"/>
              </w:rPr>
              <w:t>
3,8</w:t>
            </w:r>
          </w:p>
          <w:bookmarkEnd w:id="389"/>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390"/>
          <w:p>
            <w:pPr>
              <w:spacing w:after="20"/>
              <w:ind w:left="20"/>
              <w:jc w:val="both"/>
            </w:pPr>
            <w:r>
              <w:rPr>
                <w:rFonts w:ascii="Times New Roman"/>
                <w:b w:val="false"/>
                <w:i w:val="false"/>
                <w:color w:val="000000"/>
                <w:sz w:val="20"/>
              </w:rPr>
              <w:t>
3,7</w:t>
            </w:r>
          </w:p>
          <w:bookmarkEnd w:id="390"/>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391"/>
          <w:p>
            <w:pPr>
              <w:spacing w:after="20"/>
              <w:ind w:left="20"/>
              <w:jc w:val="both"/>
            </w:pPr>
            <w:r>
              <w:rPr>
                <w:rFonts w:ascii="Times New Roman"/>
                <w:b w:val="false"/>
                <w:i w:val="false"/>
                <w:color w:val="000000"/>
                <w:sz w:val="20"/>
              </w:rPr>
              <w:t>
1687</w:t>
            </w:r>
          </w:p>
          <w:bookmarkEnd w:id="391"/>
          <w:p>
            <w:pPr>
              <w:spacing w:after="20"/>
              <w:ind w:left="20"/>
              <w:jc w:val="both"/>
            </w:pPr>
            <w:r>
              <w:rPr>
                <w:rFonts w:ascii="Times New Roman"/>
                <w:b w:val="false"/>
                <w:i w:val="false"/>
                <w:color w:val="000000"/>
                <w:sz w:val="20"/>
              </w:rPr>
              <w:t>
958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392"/>
          <w:p>
            <w:pPr>
              <w:spacing w:after="20"/>
              <w:ind w:left="20"/>
              <w:jc w:val="both"/>
            </w:pPr>
            <w:r>
              <w:rPr>
                <w:rFonts w:ascii="Times New Roman"/>
                <w:b w:val="false"/>
                <w:i w:val="false"/>
                <w:color w:val="000000"/>
                <w:sz w:val="20"/>
              </w:rPr>
              <w:t>
4,4</w:t>
            </w:r>
          </w:p>
          <w:bookmarkEnd w:id="392"/>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393"/>
          <w:p>
            <w:pPr>
              <w:spacing w:after="20"/>
              <w:ind w:left="20"/>
              <w:jc w:val="both"/>
            </w:pPr>
            <w:r>
              <w:rPr>
                <w:rFonts w:ascii="Times New Roman"/>
                <w:b w:val="false"/>
                <w:i w:val="false"/>
                <w:color w:val="000000"/>
                <w:sz w:val="20"/>
              </w:rPr>
              <w:t>
3,4</w:t>
            </w:r>
          </w:p>
          <w:bookmarkEnd w:id="393"/>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394"/>
          <w:p>
            <w:pPr>
              <w:spacing w:after="20"/>
              <w:ind w:left="20"/>
              <w:jc w:val="both"/>
            </w:pPr>
            <w:r>
              <w:rPr>
                <w:rFonts w:ascii="Times New Roman"/>
                <w:b w:val="false"/>
                <w:i w:val="false"/>
                <w:color w:val="000000"/>
                <w:sz w:val="20"/>
              </w:rPr>
              <w:t>
1,9</w:t>
            </w:r>
          </w:p>
          <w:bookmarkEnd w:id="394"/>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395"/>
          <w:p>
            <w:pPr>
              <w:spacing w:after="20"/>
              <w:ind w:left="20"/>
              <w:jc w:val="both"/>
            </w:pPr>
            <w:r>
              <w:rPr>
                <w:rFonts w:ascii="Times New Roman"/>
                <w:b w:val="false"/>
                <w:i w:val="false"/>
                <w:color w:val="000000"/>
                <w:sz w:val="20"/>
              </w:rPr>
              <w:t>
3,6</w:t>
            </w:r>
          </w:p>
          <w:bookmarkEnd w:id="395"/>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396"/>
          <w:p>
            <w:pPr>
              <w:spacing w:after="20"/>
              <w:ind w:left="20"/>
              <w:jc w:val="both"/>
            </w:pPr>
            <w:r>
              <w:rPr>
                <w:rFonts w:ascii="Times New Roman"/>
                <w:b w:val="false"/>
                <w:i w:val="false"/>
                <w:color w:val="000000"/>
                <w:sz w:val="20"/>
              </w:rPr>
              <w:t>
3,5</w:t>
            </w:r>
          </w:p>
          <w:bookmarkEnd w:id="396"/>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397"/>
          <w:p>
            <w:pPr>
              <w:spacing w:after="20"/>
              <w:ind w:left="20"/>
              <w:jc w:val="both"/>
            </w:pPr>
            <w:r>
              <w:rPr>
                <w:rFonts w:ascii="Times New Roman"/>
                <w:b w:val="false"/>
                <w:i w:val="false"/>
                <w:color w:val="000000"/>
                <w:sz w:val="20"/>
              </w:rPr>
              <w:t>
6769</w:t>
            </w:r>
          </w:p>
          <w:bookmarkEnd w:id="397"/>
          <w:p>
            <w:pPr>
              <w:spacing w:after="20"/>
              <w:ind w:left="20"/>
              <w:jc w:val="both"/>
            </w:pPr>
            <w:r>
              <w:rPr>
                <w:rFonts w:ascii="Times New Roman"/>
                <w:b w:val="false"/>
                <w:i w:val="false"/>
                <w:color w:val="000000"/>
                <w:sz w:val="20"/>
              </w:rPr>
              <w:t>
3675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398"/>
          <w:p>
            <w:pPr>
              <w:spacing w:after="20"/>
              <w:ind w:left="20"/>
              <w:jc w:val="both"/>
            </w:pPr>
            <w:r>
              <w:rPr>
                <w:rFonts w:ascii="Times New Roman"/>
                <w:b w:val="false"/>
                <w:i w:val="false"/>
                <w:color w:val="000000"/>
                <w:sz w:val="20"/>
              </w:rPr>
              <w:t>
4,2</w:t>
            </w:r>
          </w:p>
          <w:bookmarkEnd w:id="398"/>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399"/>
          <w:p>
            <w:pPr>
              <w:spacing w:after="20"/>
              <w:ind w:left="20"/>
              <w:jc w:val="both"/>
            </w:pPr>
            <w:r>
              <w:rPr>
                <w:rFonts w:ascii="Times New Roman"/>
                <w:b w:val="false"/>
                <w:i w:val="false"/>
                <w:color w:val="000000"/>
                <w:sz w:val="20"/>
              </w:rPr>
              <w:t>
4,7</w:t>
            </w:r>
          </w:p>
          <w:bookmarkEnd w:id="399"/>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00"/>
          <w:p>
            <w:pPr>
              <w:spacing w:after="20"/>
              <w:ind w:left="20"/>
              <w:jc w:val="both"/>
            </w:pPr>
            <w:r>
              <w:rPr>
                <w:rFonts w:ascii="Times New Roman"/>
                <w:b w:val="false"/>
                <w:i w:val="false"/>
                <w:color w:val="000000"/>
                <w:sz w:val="20"/>
              </w:rPr>
              <w:t>
8,7</w:t>
            </w:r>
          </w:p>
          <w:bookmarkEnd w:id="400"/>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01"/>
          <w:p>
            <w:pPr>
              <w:spacing w:after="20"/>
              <w:ind w:left="20"/>
              <w:jc w:val="both"/>
            </w:pPr>
            <w:r>
              <w:rPr>
                <w:rFonts w:ascii="Times New Roman"/>
                <w:b w:val="false"/>
                <w:i w:val="false"/>
                <w:color w:val="000000"/>
                <w:sz w:val="20"/>
              </w:rPr>
              <w:t>
орташа тығыздалған</w:t>
            </w:r>
          </w:p>
          <w:bookmarkEnd w:id="401"/>
          <w:p>
            <w:pPr>
              <w:spacing w:after="20"/>
              <w:ind w:left="20"/>
              <w:jc w:val="both"/>
            </w:pPr>
            <w:r>
              <w:rPr>
                <w:rFonts w:ascii="Times New Roman"/>
                <w:b w:val="false"/>
                <w:i w:val="false"/>
                <w:color w:val="000000"/>
                <w:sz w:val="20"/>
              </w:rPr>
              <w:t>
әлсіз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02"/>
          <w:p>
            <w:pPr>
              <w:spacing w:after="20"/>
              <w:ind w:left="20"/>
              <w:jc w:val="both"/>
            </w:pPr>
            <w:r>
              <w:rPr>
                <w:rFonts w:ascii="Times New Roman"/>
                <w:b w:val="false"/>
                <w:i w:val="false"/>
                <w:color w:val="000000"/>
                <w:sz w:val="20"/>
              </w:rPr>
              <w:t>
4,0</w:t>
            </w:r>
          </w:p>
          <w:bookmarkEnd w:id="402"/>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03"/>
          <w:p>
            <w:pPr>
              <w:spacing w:after="20"/>
              <w:ind w:left="20"/>
              <w:jc w:val="both"/>
            </w:pPr>
            <w:r>
              <w:rPr>
                <w:rFonts w:ascii="Times New Roman"/>
                <w:b w:val="false"/>
                <w:i w:val="false"/>
                <w:color w:val="000000"/>
                <w:sz w:val="20"/>
              </w:rPr>
              <w:t>
5,2</w:t>
            </w:r>
          </w:p>
          <w:bookmarkEnd w:id="403"/>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04"/>
          <w:p>
            <w:pPr>
              <w:spacing w:after="20"/>
              <w:ind w:left="20"/>
              <w:jc w:val="both"/>
            </w:pPr>
            <w:r>
              <w:rPr>
                <w:rFonts w:ascii="Times New Roman"/>
                <w:b w:val="false"/>
                <w:i w:val="false"/>
                <w:color w:val="000000"/>
                <w:sz w:val="20"/>
              </w:rPr>
              <w:t>
21476</w:t>
            </w:r>
          </w:p>
          <w:bookmarkEnd w:id="404"/>
          <w:p>
            <w:pPr>
              <w:spacing w:after="20"/>
              <w:ind w:left="20"/>
              <w:jc w:val="both"/>
            </w:pPr>
            <w:r>
              <w:rPr>
                <w:rFonts w:ascii="Times New Roman"/>
                <w:b w:val="false"/>
                <w:i w:val="false"/>
                <w:color w:val="000000"/>
                <w:sz w:val="20"/>
              </w:rPr>
              <w:t>
12390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05"/>
          <w:p>
            <w:pPr>
              <w:spacing w:after="20"/>
              <w:ind w:left="20"/>
              <w:jc w:val="both"/>
            </w:pPr>
            <w:r>
              <w:rPr>
                <w:rFonts w:ascii="Times New Roman"/>
                <w:b w:val="false"/>
                <w:i w:val="false"/>
                <w:color w:val="000000"/>
                <w:sz w:val="20"/>
              </w:rPr>
              <w:t>
3,8</w:t>
            </w:r>
          </w:p>
          <w:bookmarkEnd w:id="405"/>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барлық мал түліктеріне арналған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06"/>
          <w:p>
            <w:pPr>
              <w:spacing w:after="20"/>
              <w:ind w:left="20"/>
              <w:jc w:val="both"/>
            </w:pPr>
            <w:r>
              <w:rPr>
                <w:rFonts w:ascii="Times New Roman"/>
                <w:b w:val="false"/>
                <w:i w:val="false"/>
                <w:color w:val="000000"/>
                <w:sz w:val="20"/>
              </w:rPr>
              <w:t>
3,1</w:t>
            </w:r>
          </w:p>
          <w:bookmarkEnd w:id="406"/>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3-қосымша</w:t>
            </w:r>
          </w:p>
        </w:tc>
      </w:tr>
    </w:tbl>
    <w:bookmarkStart w:name="z655" w:id="40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08"/>
          <w:p>
            <w:pPr>
              <w:spacing w:after="20"/>
              <w:ind w:left="20"/>
              <w:jc w:val="both"/>
            </w:pPr>
            <w:r>
              <w:rPr>
                <w:rFonts w:ascii="Times New Roman"/>
                <w:b w:val="false"/>
                <w:i w:val="false"/>
                <w:color w:val="000000"/>
                <w:sz w:val="20"/>
              </w:rPr>
              <w:t>
Р/с</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09"/>
          <w:p>
            <w:pPr>
              <w:spacing w:after="20"/>
              <w:ind w:left="20"/>
              <w:jc w:val="both"/>
            </w:pPr>
            <w:r>
              <w:rPr>
                <w:rFonts w:ascii="Times New Roman"/>
                <w:b w:val="false"/>
                <w:i w:val="false"/>
                <w:color w:val="000000"/>
                <w:sz w:val="20"/>
              </w:rPr>
              <w:t>
Құрылысты (реконструкцияны) талап ететін,</w:t>
            </w:r>
          </w:p>
          <w:bookmarkEnd w:id="409"/>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4-қосымша</w:t>
            </w:r>
          </w:p>
        </w:tc>
      </w:tr>
    </w:tbl>
    <w:bookmarkStart w:name="z660" w:id="410"/>
    <w:p>
      <w:pPr>
        <w:spacing w:after="0"/>
        <w:ind w:left="0"/>
        <w:jc w:val="left"/>
      </w:pPr>
      <w:r>
        <w:rPr>
          <w:rFonts w:ascii="Times New Roman"/>
          <w:b/>
          <w:i w:val="false"/>
          <w:color w:val="000000"/>
        </w:rPr>
        <w:t xml:space="preserve"> Ауыл шаруашылығы жануарларын сәйкестендіру дерекқорынан алынған ауыл шаруашылығы жануарлары басының саны</w:t>
      </w:r>
    </w:p>
    <w:bookmarkEnd w:id="410"/>
    <w:bookmarkStart w:name="z661" w:id="411"/>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12"/>
          <w:p>
            <w:pPr>
              <w:spacing w:after="20"/>
              <w:ind w:left="20"/>
              <w:jc w:val="both"/>
            </w:pPr>
            <w:r>
              <w:rPr>
                <w:rFonts w:ascii="Times New Roman"/>
                <w:b w:val="false"/>
                <w:i w:val="false"/>
                <w:color w:val="000000"/>
                <w:sz w:val="20"/>
              </w:rPr>
              <w:t>
Иесінің</w:t>
            </w:r>
          </w:p>
          <w:bookmarkEnd w:id="412"/>
          <w:p>
            <w:pPr>
              <w:spacing w:after="20"/>
              <w:ind w:left="20"/>
              <w:jc w:val="both"/>
            </w:pPr>
            <w:r>
              <w:rPr>
                <w:rFonts w:ascii="Times New Roman"/>
                <w:b w:val="false"/>
                <w:i w:val="false"/>
                <w:color w:val="000000"/>
                <w:sz w:val="20"/>
              </w:rPr>
              <w:t>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191240002756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"Сейтпек"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600430300152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Молдаев Мейремхан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701105300951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 Шалбаев Булат Мусагалиевич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Сарсенбаев Бакытбек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901206351352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"Аймар" Туребеков Айдос Асанханович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200240042172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Энержи"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700224300728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Бойков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660501300694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 және К" Бекембаев Болат Маукнович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591212300765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"Алмат"Акчабаров Марат Кусманович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771014302123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"Альмира" Қарымсақ Санат Батанұлы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Жакупов Мурат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740115301156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Сарымсаков Марат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500125300272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Жусанбаев Жумагазы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710107300981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Айдаргазин Канатбек Советулы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Умбетбаев Кайрат Муканович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630717402686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"Бахты" Бахтинова Кульчат Аймухаметовна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630103300447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"Бессарабия" Бабой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Мерибаев Амангельды Толеубаевич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631201300204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 Айтбаев Совет Кудайбергенович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570228300364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"Браун" Браун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Виничук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851126300976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Даутов Дамир Гылымович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590226300208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Ордаханов Марат Болысаевич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630313302336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"Елизар" Молдаев Каиркан Мукатаевич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501108301042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Мукашев Слямбек Насырбаевич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660808402278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 Кырыкбаева Рауиля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680127300912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"Еркебулан" Тусупжанов Бауыржан Зияшович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421212301030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Нурмухамбетов Максут Канапиянович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820815400751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 Толешова Асыл Сабитбековна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591031300111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Терликпаев Кабдулкак Адыльбекович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440915400814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 Смагулова Клара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760413300310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Бекишев Муратказы 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621230300318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Искаков Руфил Менташевич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041240017060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Астык"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Фахрутдинов Халел Далилевич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900203300735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 Сарманов Жанибек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200540017569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жер өнімдері"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211240011751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650908301485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Акжигитов Туруспек Жуманович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600219301956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Батыров Едыге Маутканович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161240004579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970129350821 540608400569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Кожабаев Мади Еркенович, Мухамадиева Людмила Акановна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550211401005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Нургалиева Сауле Тулеубековна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480615301793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Изожанов Марат Касенбаевич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680603400916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Каребаева Марига Толеугазыновна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380315302472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"Манырак" Каребаев Толеугазы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610618301694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и К" Бейсембаев Марат Курмашевич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730719301138 430205400525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"Мухамедова" Мухамедов Халмат Хамитович, Мухамедова Айтжамал Сембаевна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700525302720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Дюсенов Руслан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740518302879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"Расим" Насибуллин Рустам Кужатович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600623400603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 Калиахметова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461015301522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"Сабырулы" Сабиров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530314301104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"Султман" Ибраимов Саидгали Карибаевич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760907301006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"Фархат" Абдулхаликов Фархат Сайфуллаевич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501218400930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"Шубартобе" Назикеева Галия Сагидулиевна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651101301689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"Шугыла" Жакупбаев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790927303354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Сарсембаев Жанибек Муратканович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 Виничук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720316300513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Абдулхаликов Ахат Сайфуллаевич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890706300666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Абдулхаликов Кайрат Сагидуллаевич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830423401700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Абдулхаликова Арай Сайфуллаевна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741125301599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Агадилов Аскар Декдарбекович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Айгозин Алим Чакурович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670603302328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Нурлыкак Набиулы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690928301739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Жумагабыл Жуманович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820315301011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Акимбеков Казбек Бекенович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 Марат Рахметуллович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790110400641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Актаева Жазира Мертаевна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920622350684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Акчабаров Алмат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831229300536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Анкебаев Нуржан Мухаметсадыкович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680714301892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Апсалямов Кайрат Зейноллинович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850731300536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Ержан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631101400465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Бакытгул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770223304629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Нурлан Кажимуратович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500918400577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Ахмерова Уафия Толхановна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751108300243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Шалкар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820705300945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Бабаев Кайрат Болатбекович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640102302300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Бейсенгиров Дуйсенбай Баяхметович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530209401105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Бейсенгулова Бижамал Солтангалиевна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981203351152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Бекешев Айбар Оралбекұлы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650921301248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Букубаев Жаксылык Марксович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891225301533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Букубаев Кайрат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861115301272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Габитханов Ержан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660909401974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Гульбану Такыновна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Гафуров Габдильсабир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860107302531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Дананов Жаслан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770920301653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Данияр 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580915403575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Бобейхан Гулзада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920819451273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Алиса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751209300222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Дукенов Бахытбек Карпыкович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900313301137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Ерхат Толеубекович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520424400109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Раушан Кумаровна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700419302625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Бобейхан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781112000380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Әкиқан Нұрболат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961214351307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Әмірғазинов Бақытбек Боранбайұлы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531005399059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 Томан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690922401019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Жадрина Айгул Чаймардановна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970911351335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Жангасинов Али Қайратұлы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680106399085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 Макан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931208351616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Жанібек Ербол Жанібекұлы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640525000424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Жеіңсхан Рахымбек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501206300532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Жолдыгулов Омырзак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840123400179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Жотабаева Альмира Ахметкалиевна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651008301871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Амангельды Мукатаевич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881107301084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Нурлан Кайргазынович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970829350699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Куаныш Туруспекович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490326300538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 Слямгазы Жумадилович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Ришат Габдулхакович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581227300482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Жанабек Капанович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610923300352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Калякперов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Жасулан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610726301964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 Адильбек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Кененбаев Мурат Конысбаевич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510729301088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Сарамсаков Кенжетай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660329300664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Кисин Талгат Камалбекович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751112300710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Киякпаев Бейбут Саветович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640121300784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Тлеукан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610408300997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Марат Микоянович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590421301444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Мердиян Микоянович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621105300994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 Кызырхан Жунусович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820115301400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Коныспаев Бауыржан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Крыкпаев Сагатбек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460402401024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Кубелекова Амангайша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680812301439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Кулекенов Алимбек Турарбекович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910315300366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Даулет Абзальевич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660521300148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Талгат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680901350916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 Самыған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760916302975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Қапан Сахан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841118351618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Қожарханұлы Қаділет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911104351538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Қонырканов Серікжан Мұхтарұлы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850721301163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Қырыкбаев Жанболат Тұрлыбекұлы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490909300765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Мавлютов Равиль Сыдыкжанович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870706303002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Маутканов Арнур Самаркандович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830203301480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Асхат Солтанович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981017350976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Асхат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611106402485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Алия Орумбековна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910117300809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Ержан Ескендырович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861208301051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Найзабаев Ринат Эрталепович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Найзабаев Руслан Эрталепович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530424300164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Найзабаев Эрталеп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640119300288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 Мейргазы Нургалымович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Рашид Кужатович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681114401979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Насибуллина Зульфира Радиковна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770317402917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Нигматуллина Найля Габдульнуровна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411227300528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Амангелды Кадилшинович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861022300090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Бауржан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731027302573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Даулет Дулатович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600731400274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Кульгайша Андибековна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630125300368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Берик Нурмукашевич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670417401119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Оразаева Саркыт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871006301569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Орумбеков Ринат Рафикович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971216350391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Переписов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"Радмир" Искаков Максут Маркенович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Сабихан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800906302396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Рахымбаев Кайрат Аркарбекович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720101399464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Сагимолла Манат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870615301507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Сагынбаев Арслан Рысбекович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640428302402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Сагынбаев Рысбек Уразбекович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680422300956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Саканаев Серик Калисаттарович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680109400960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Саканаева Карлығаш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590115302716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Буркут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890723401910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Салтанат Курметовна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860626300705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Сарамсаков Даулет 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800627301212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Бауржан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750527301950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Сарымсаков Балат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511105301503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Сеитканов Кошер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560120302976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Серікбаев Калиолла Калиоллаевич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920214350676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Серікболов Ернат Серікболұлы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010404550730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Серікпай Шынғысхан Хасанұлы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880201300440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Смыков Даулет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161240012143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"Серикбай-Шынгыс"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630918400692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Карлыгаш Сапановна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500612301822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"Аида" Аухадиев Турыспек Жансейтович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640805300207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 Буканова Раймкан.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"Алкенулы" Оразаев Кумарбек Алкенулы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"Альфия" Токтаев Серік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500101314370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Толепбергенов Каирбек Маулетканович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710901303020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Байжуменов Галым Турсунгазынович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440225300807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Хикматуллин Асхат Гилмуллович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750128302741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Хикматуллин Фергат Асхатович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"Асылкожа" Кунгожин Кенжебек Асылгожаулы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480718400266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Куанова Турсынхан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680603301195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"Богас" Карыкболов Даулет Кайроллинович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631201300204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 Айтбаев Совет Кудайбергенович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500906400323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Кыдырханова Батимаш Байтолыковна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541228400229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 Мерекенова Бакыт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770221301633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Азбаев Сергазы Акказыевич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720916301573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Арыстамбеков Канат Жумагазинович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420802300909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"Едиль" Мусагалиев Серіккали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741228301490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Тулепбергенов Рустам Кабатайевич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491021400539 950409351342 060401550961 970409350952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Кусаинова Сагдат Садыковна, Толеубеков Ерболат Алибекович, Толеубеков Ернұр Әлібекұлы, Толеубеков Нурболат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481013400652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"Злиха" Кузембаева Мансия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700704300192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 Абдрахманов Ермек Камбарович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520131300060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"Каракас" Булькенов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710112301055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Усманов Талгат Матигуллаевич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650407301749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"Коктик" Садвокасов Турар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610918400183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"Куралай" Токтобоянова Салтанат Камбаровна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720812302090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"Кызыл-Жулдуз" Анкебаев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Кабышев Талгат Советбекович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450415301413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Кунафин Бакытбек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490701302136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Калдашев Мырзабек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840602301124 870811400603 510913400600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"Миллят" Ахметканов Талгат Ахметканович, Бахтиярова Анар Ахметкановна, Бахтиярова Кулян Райхановна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410101301181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"Мунир" Габдрахманов Габдулмунир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830711302589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Турдин Серик Даульбекович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Акшабаев Кенжебек Майлыбайевич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690402301401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Токторбаев Букумбай Сойлоканович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740418402168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Бытымбаев Самат Молдашович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821210301935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ТенизбаевСырым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630906300521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Темирбеков Талгат Турсабекович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590508300647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Толегенов Ерболат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620221302403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"Фия" Атиманов Калиахмет Мырзахметович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691102300267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Азбаев Мергаз Аккозынович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790204301595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Акшабаев Нурлан Майлыбаевич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380118400411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Акшабаева Кульсара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280417671023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Оралханова Калимаш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610506401588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Аухадиева Мензипа Секеновна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710901303020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 Галым Турсунгазынович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750812302234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Байжуминов Мурат Турсунгазынович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640805300207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Раймкан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750911300305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Габдрахманов Рамиль Габдулмунирович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480314301300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Даирбеков Жаныбек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810802300811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Даирбеков Нуржан Жаныбекович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750809302307 360521400944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Багадиев Нурболат Абенович, Багадиева Кульсим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720415402524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Жанатаева Толкын Жаксылыковна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730111399034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Задахан Сәрсенхан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630520300335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Куандык Сауэнович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690115302529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Берикбосын Кажмуканович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670422303374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Серикбосын Кажмуханович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780216402860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Кодекова Маржан Сергалиевна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750118302678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Коныспаев Ержан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720219301950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Коныспаев Нурлан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840808302432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 Кайрат Даулетханович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720907302067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Кунафин Талгат Бахытбекович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580525302773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Мавлютов Рафаил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910201300697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Малигашов Азамат Мейренбекович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810719300810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Рустам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770528300812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 Сайлауханұлы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840531301179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Молбаев Кымбат Сулейменович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591118400448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Молбаева Шамчатай Маукеновна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640415302213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Жулдузбек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650501400887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Назарбаева Нурбану Майлыбаевна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510910402402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Бикен Ибраевна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590102402969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Сания Саидовна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821207301780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Дархан Жакыпбекович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700903302031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Даурен Адильханович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741022402326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Гульназ Адильхановна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Кадырбек Бекмухамбетович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630603301959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Адилбек 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590822301870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Габиден Турсабекович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890828301053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Дархан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600828302539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Адылбек Сайлеканович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881015300670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Ринат Адылбекович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190340004991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830402302133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Абзал Ерболатович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720509303795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Мурат Кабытаевич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940821351608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Тұрсабеков Жан Талғатұлы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960329351200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Тұрсынғазин Асқар Ғалымұлы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810829302528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Хикматуллин Талгат Асхатович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750128302741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Хикматуллин Фергат Асхатович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941116351231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Чеганов Ержан Қайратұлы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Латфулла Шайхулинович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721007302136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Шарбакпаев Сержан Сагидуллович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171140031475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"BEKZHAN-ASTYK"</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Абылкалыков Тукеш Ондасынович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710124302079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Елюбаев Сержан Токенович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690409300997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"Айт-Дидар" Рахимов Алибек Ганиевич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930405350953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"Ақтөре" Мәкешев Ақтөре Оралғазыұлы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801023302190 750111302392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 Асылханов Айдар Елеусизович, Асылханов Кайрат Елеусизович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390605400262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Сембаев Калий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650917300278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Смаилов Ержан Кабдолланович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600301404358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Макешова Нурсауле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530301402257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 Ибраимова Калия Алпысовна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631211300249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Ибраев Мухамеднур Кумарбекович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760729302750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Бакатбаев Берик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910102351079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Далелов Ельдос Ескендірулы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650924300315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 Байтунов Еркимбек Елтаевич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520301303247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Абдыгалимов Серикказы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580101302505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"Ержурек" Кушеров Дамелкан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631117300377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Шакенов Серик Жанабилевич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550115300356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 Садыков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831216301751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Оразаев Жаркын Капорович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"Жас-Талап" Кокпаев Абылгазы Сагидоллаевич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470907300809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"Жүрсін" Шаяхметов Ербакшат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760314300232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"Исламбек" Кунапьянов Исламбек Исаевич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"Калмухжомахмет" Хабидолданов Мұхамед Қалиқанұлы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610702400248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 Солтанбекова Калимаш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530927301127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"Кокжал-Барак" Смаилов Жумажан Камзаулы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510201303122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"Мейыргуль" Тапалов Асыл Базылханович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620211300383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"Орлеу" Кайракбаев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620409301457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 Абылхайыров Алтынѓазы Сейітќазыулы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631223300165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 Оразалин Еркін Кабдрахметович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811221401543 800201300377 620829402049 640501400776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"Толик" Усерова Шынар Башановна, Усеров Толеубек Башанович, Усерова Бакытгуль, Усерова Бибигуль Башановна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850726301225 620815400492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"Тургамбаев" Тургамбаев Алмас Кумарбекович Турганбаева Айман Кенесовна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701221300090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 Отаров Жумабек Садабаевич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921221351467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Абайев Тлеубек Алимуратович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450110300259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Абдрасымов Айтан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450110300259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Абдрасымов Айтан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841114301144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Абдрасымов Акылбек Айтанович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651115302396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Абылкаиров Серыкбек 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Абылкалыков Токаш Ондасынович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981015450466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Азанбаева Айымгүл Қанатқызы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770131302454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Анеш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Болат Кизатович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741121300252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Данеш Кизатович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830211300971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Марат Кизатович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841218301774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Ерболат Турарович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641023300328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Альпиев Адилбек Азангалиевич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280417671023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Оралханова Калимаш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751027302051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Ерлан Токенович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701029300334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Мейрамказы Шаймарданович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821109351487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Батай Әлімбек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871211351598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Дзюбаев Даурен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940825351015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Жандос Еркимбекович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Жилкайдаров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760930302278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Жумаханов Еркинбек Садыбекович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640227300314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Залитанов Алимурат Абайевич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801014300353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640705301477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Казакпаев Мерхат Вильданович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930822301754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Каирлинов Меирхан Серикулы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610122300358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Кумушев Слямбек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Кунапьянов Амирбек Исаевич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650323300308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Кунапьянов Сабырбек Мусанович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650509300438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Куркебаев Нурлан Нуркасымович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931010351174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Қауан Нұрболат Қанатұлы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940323351511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Қуттыбаев Абылайхан Кәрімұлы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890503300880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Құттыбаев Олжас Кәрімұлы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731015300244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Алтекович Рахимбаев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901227301340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Ондасынов Серик Токашулы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781025302442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Айдын Зекенович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661017300281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Ербол Зекенович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621126302658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Каден Зекенович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700528300265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Журсин Кадылбекович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790125303126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Сагидоллинов Жаксылык Маманович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850414302003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Алтынбек Кадлбекович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670506300306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Кенжибек Акшаикович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"Калмухжом-Ахмет"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810406401853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Станбекова Асемгуль Мамырбековна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Хабидолданов Мухамед Каликанович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760729302027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Читимов Аскар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850413301199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Читимов Еркебулан Айбекович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500419300220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"Аида" Азин Кайдар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520902400286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Абижанова Фарида Жунисовна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591025401391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Насымханова Раушан Кенжехановна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761214300300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"Барнур" Куркебаев Бауыржан Нургазинович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781021302807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Оспанбаев Мурат Мерекеулы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"Букембай" Калыков Серик Бокенбаевич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150240027840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620702300312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Койбагаров Марат Кариевич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Бекбердинов Тусыпбай Мигражевич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110440007201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 Көкпекті"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641202300152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Байсакалов Ерлан Есенович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590316302253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Малгаждаров Серик Кумашевич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801202302113 491008401259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Рахимбаев Арман Кадылбекович, Рахимбаева Шаймен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630504300259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"Итулия" Забунов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Раев Сайлаубай Бейсенбаевич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590725300924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Лебедев Станислав Фадеевич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671019302128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Тупицын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471017300160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"Мерсадык" Акшулаков Ермек Мерсадыкович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840602301124 870811400603 510913400600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"Миллят" Ахметканов Талгат Ахметканович, Бахтиярова Анар Ахметкановна, Бахтиярова Кулян Райхановна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620607302203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Садыков Марат Биданович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590913300133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"Нұрсолтан" Жазнаев Алимхан Каирканович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600801300426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Гульков Александр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711027300800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Байтусупов Толеубек Касымкаирович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801114402101 140828505658 80125654141 60122651375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 Дюсенбаева Индира Серикпековна, Советбек Ілияс Қайратұлы, Советбекова Алина Қайратқызы, Советбекова Сабина Қайратқызы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680409300201 701217300237 781008401399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Садуакасов Серик Калибекович, Садуакасов Берик Калибекович, Садуакасова Айжан Калибековна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490729300142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Ясиков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840305400782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Айнур Сериккызы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611019301626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Кушукпаев Жумабек Курмашевич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850401300303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Аданов Саят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750627400279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Аздарханова Анар Мураткановна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501025300455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Айтмухамбетов Жумабек Айтмухамбетович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461014400634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Бейсатова Екатерина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640215402311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Алтынгуль Асылхановна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950401351517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 Бірлік Мирашұлы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790625303604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Гоферт Николай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581129302031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Далелхан Каликанович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Мурат Каликанович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900131300794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Айдар 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750828301898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Канат Советбекович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760714300188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Жеткенов Дулат Дуйсембекович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741002302806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Жеткенов Ринат Дуйсенбекович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400101402263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830510301806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Канат Мендебаевич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600701301699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Серикказы Зияшевич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640705301477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Казакпаев Мерхат Вильданович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880825300542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Казакпаев Рамиль Мерхатович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700709300833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Руслан Калимбекович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960607350194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Кумарбеков Ринат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800420402559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Кушукпаева Асем Мурзагалиевна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701006400662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Кушукпаева Жанна Зейнелгабденовна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Лукьянчук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930114350991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Мигражев Әділжан Дүйсенұлы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740924302192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Наушев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850208301461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Нукушев Ермек Токтарович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831204301954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Абай 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860830400522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Нурлыбаева Альмира Токановна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761015300309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Бауржан Байсеитович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920225350864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Оралбеков Айдын Оралбекович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880127302158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Орынбеков Данияр Галимджанович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900716301128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Дархан Советович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601115301243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Прокопенко Виктор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710711300688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Талгат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780607401025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Сатенбаева Айгуль Ариновна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 Аркаш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170140005443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41240011021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870804400562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Турарова Макпал Нурбековна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760228300582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Цепков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740413300297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Цепков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600912300618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Шнайдер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660222301666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Токтарбек Кожекеевич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760726301924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Жанатбек Кожекенович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880308301689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Талгат Асенбаевич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840425302180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Акежанов Серик Кабимуратович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571031400293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Акежанова Бакыт Лукпановна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510822301162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Хадыр 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640417301860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Абылкасым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931108301923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Еркебулан Абылкасымович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651101403255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Мейрамгул Жаксылыковна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800409302813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Байгалиев Айдар Сабешевич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890327301327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Байсексенов Рустем Жумагазыевич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531108300674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Байсенгиров Дюйсенгазы Баяхметович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840301302324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Байсенгиров Ерлан Дюйсенгазыевич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700818300291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Байсенгиров Мырзабек Джумагазыулы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711013300448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Байсенгиров Сатбек Джумагазинович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540711301332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Бопиев Турсын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820128400142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Бытимшинова Гульнара Есмухамбетовна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530325301927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Геккель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460101403163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Джаксибаева Калима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540401403528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Нувзия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Адилбек 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410101405001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Макеш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890518300961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Ербол Досмуратович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870219301148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Асет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501107300504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Жумагазы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680901301482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Исмаилхаджиев Серик Абдыкадырович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610909300574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Жумагазы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620917301092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Калел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520802300206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Сансызбай Сапанович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781209302988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Камзаев Муратказы Оралгазинович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500308301710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Камзаев Оралгазы Акишевич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840420302212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650226302238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Саятбек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630810303019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Касымханов Жумагзы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550512300989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Кожанбаев Кабдилмурат Нурсагатович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721018301990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Копесов Алтынбек Канагатович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541024301291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Копесов Жанабек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600505302196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Корабаев Жумаш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641110301814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Корабаев Кадылбек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860526301511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Коробаев Сансызбек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641215301736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Кужуров Нурлан Маканович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580830300488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Сенбы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791029303494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660808402278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Кырыкбаева Рауиля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850204303535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Кырыкпаев Еркебулан Турарович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710105302223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Лискевич Александр Миронович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880927302226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Мират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820921300543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Асет Кенесказыевич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680515403219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Мухаметкаримова Айгул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641018300471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Алматай Алпсбаевич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940801350849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Нұрғазин Абзал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811023302608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Рахметтуллаев Адилжан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700917301535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Саржанов Муратбек Тюсупбекович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490401300515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Омаргазы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760330302127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Болатбек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890201302528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Жанабек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771015302307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810221302324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760118402061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Танысбаева Эльмира Токтасыновна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760813302152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Таныспаев Асет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800426302713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Таныспаев Руслан Маратбекович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730402400529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Таныспаева Галия Сеитовна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580825402156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Кульсара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981103350785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Ерсин Таскынович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830929302317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Хабибуллин Альберт Рамильевич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771019302527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Чинтимиров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700628300833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Чукеев Ерболат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721007302136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Шарбакпаев Сержан Сагидуллович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500213301308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Шарипкали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790901302364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Швабауэр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830509302768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Cатпаев Куаныш Транович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910103451129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Галиба Медельхановна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731212302509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Азекенов Еркин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581225300273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Азин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701208302313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Алаудинов Асланбек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860327301292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Сергей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650121300181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Жандарбек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480306300293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Зейнелгибиден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821011300608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Апсалямов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791113302452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Арыстамбеков Жанарбек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711109301498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Берик Калибасович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671205401664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Гульмира Кусмановна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570305301529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Бабоев Алексей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861109301765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Бажаев Мурат Капанович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700920302094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Заурбек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650130301971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Байбосинов Жанузак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620112301492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Досмуханбек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Байкотов Калиаскар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520302301672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Баяметов Амангельды Ак\скарович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770713301519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Тилеген Аменгельдынович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700201402686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Бекмухамбетова Гульфира Ментаевна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650108402193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Беспалова Марина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800221402666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Бессарабова Елена Анатоьиевна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631108300348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700705300217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Букачев Сергей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610120303351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Еркинбек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660925402523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Букенва Бакыт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Булумбаев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650118300743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 Мырзагазы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 Мырхахмет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740418402168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 Самат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770103402577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Бытымбаева Маржан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730322403350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Бытымбаева Нургуль Молдашевна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840422300990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Вакуленко Владимир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610721300186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Вакуленко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710118302650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Гарбувин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641219302032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Гарбулин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660410300164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Генатуллин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760605302131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930516401727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Гермс Ольга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691104300327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Павел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850117400495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Гофферт Ольга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840216302540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Далажанов Олег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560125402167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830120303080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 Рамиль Серикханович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720210300224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Надир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790517400783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Димисинова Динара Гадылгумаровна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711221301784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Егежанов Турсынбек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640107300410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710506300415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Еркинбек Естаевич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671104401605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Гульнара Сайлауовна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640327301049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Жамбулат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870422301489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Рустем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750308302442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Рашид Рафикович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810216302298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Зульфат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Тахир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871210401623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Дина Шнарбековна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681024402135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Збродько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680330302546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Серикказы Сауэнович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871211301830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790208302436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890917400352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621207402199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Изембаева Бахтыкан Бокеновна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580213301917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Газиз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740116302803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Ислам Камильевич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950517350361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Рифхат Ислямович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810721402676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Исмухамбетова Тамара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840811301160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 Ержан Манарбекович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Кайсенов Серикказы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720209400230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Калибаева Меруерт Калибековна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980221351257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Калибасов Азат Берікұлы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740506300252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Капируллин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710501303422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Каражигитов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720404400677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Каражигитова Бану Мендыбаевна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680603301195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Карыкболов Даулет Кайроллинович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900720300786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Каширский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941115350694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Кенжалин Достан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890406401451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Кливенко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620816300114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Кливенко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801106401160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Клыжко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Козанов Руслан Калиович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661102300559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170940031322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"Толағай Сүт"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930427350993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Cерикпаев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730506402144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Жанат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530802301355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 Кудайберген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570328301504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Канагат Рахимбаевич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530820302272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Агимбаев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851115300639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Агимбаев Ербол Болатбекович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640421300211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Агымбаев Екпин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Болаткан Тайболатович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691206300619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Мурат Медельбекович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760914301450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Нурбол Тойболатович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731020300443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Сабит Медельбекович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620315300190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Сайлугазы Меделбекович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600405303071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Толеугазы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630419300188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Кадыр Маутбекович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610220301273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Аймухамбетов Калымбек Маутбекович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730523350587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Айтмухамбетов Серикказы Турсынханович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810615302128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Айтмухамбетов Сериккан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841114402535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Айтмуханбетова Вильдара Бахытхановна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791025302563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Акатаев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Нуртай Кабытаевич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610222300262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Таскайнат Мукамадиевич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820209302698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Даулет Кумашевич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741006400194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621201301121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Сагат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620525302486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Мурат Баденович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720904300123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Серик Кайрканович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910901351290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Байбазаров Максат Какарманович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840412303455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Сымбат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Катрен Кабсадыкович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700513300342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Марат Нурсадыкович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611115402692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Байжуманова Гульжанат Акрамовна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800926300973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Баймамыров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831217302001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Аскат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671112300238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Бейбит Сермухамбетович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751129301958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Бекзат Сермухамбетович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480207300192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 Тлебалды Адылгазинович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570214401213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Ережеп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Беккожин Алим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500519401132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Бельдемчинова Кулсумхан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700610403122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Бибаракова Бииза Шарипхановна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850208301739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Бопабаев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820323301253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Алибек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710518302992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Кенжебек Адилович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620314301391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Мурзабек Адилевич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480620301344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Букумбаев Алимхан Муканович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690623402286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Шынар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550110302513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Семейхан Алимханович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610606402490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Далбина Бияш Кабдрашитовна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860702300262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Даутбеков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Даутбеков Кайрат Оралканович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740720300266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Даутбеков Тимур Оралханович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680912301165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Джангербаев Кайрат Кадылбекович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690502301970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Мейрамгалий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640218302518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Дукембеков Манар Кобеевич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570213301569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Дукембеков Шапат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620115300450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Ризабек Уалханович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981121350298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Дуйсембеков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550213300894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Куаныш Апсейтович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670517402339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 Галия Даутбекавна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470327300996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 Кенес Сахитович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981105350376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Ермекұлы Жасұлан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630329301771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Жагабаев Мэхлс Турсынканович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Мурат Оразбаевич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Галымбек Каденович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560923300112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Кабдылманап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490831400778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Жексенбаева Айман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651124301753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Совет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520710300236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Кадырмулла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861006300648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Кайрат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690825301035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Кайрат Сабигалиевич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640721400584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Жанат Баденовна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690503301557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Сергей Васильнвич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461011400717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Леокадия Францевна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650325302711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Сабыр Кайргазинович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580401302223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740729402367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Ибрагиомва Сания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871201302804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Чокаев Багдат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501201300199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Шаймардан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810411300063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Ербол Сайдахметович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860321300579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Шегебаевв 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660621301576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Шегедекбаев Кадырахман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910331300406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Болат Маутканович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680703300547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Казбек Адиньдобекович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750602400798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Рыжова Лариса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590820400530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Сания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600128400989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Солтабаев Кульзипа Кусаиновна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620117300154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Тахир Мухамеднурович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870830402223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Рымхан Медельбековна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760608402749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Азимжанова Райгуль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610105301264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Акпаев Ермек Еркимбекович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730202302076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 Серик Советович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591212300765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Акчабаров Марат Кусманович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540604300461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Акчалов Толеген Нурмухамбетович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560825300744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Боканай Нурмухамбетович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901004300726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Жасулан Боканаевич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740528302853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 Досан Ноканович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810423302203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 Мурат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470710401378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Артыкпаева Райхан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580425301444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Жумакан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901207300650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Айдын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790524300814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680927400333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Алмагуль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910415451077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Ахмедкәрімова Гаухар Болаткызы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540507301284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Адильбек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500210301123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Кабдулла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390612300145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Толеубек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Турсын Дукеевич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Кайрат Капезович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590107300895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Саябек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520424301237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Бактаев Кунасбек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Канат Саметканович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390512400544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Балганбаева Багдат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690203301211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Кайрат Лензатович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781211300853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 Бакытжан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710826300514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 Канат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790116303484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Бибосинов Серик Кунанбаевич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580224301997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Богубаев Кожебай Идаятович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590206402350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Богубаева Бакытжамал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720118399040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Болтовский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790528300846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Ботвиньев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Булгак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770310302922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Бытымбаев Канат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760329300690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Вербицкий Иван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580516300113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Виктор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910706351062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Габдрахманов Арсен Метхатович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311228300057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Габдрахманов Миясар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630905302285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Гадаев Николай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770921302111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Галымжанов Бауржан Бигалиевич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781010300987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Гитнер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850312300329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Глинский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920918350386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Далелов Куат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560930301713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Дегтяренко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530817300557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Василий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771122402038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Леонид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630311400375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Дюсебаева Фарида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930502302029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Дюсюпов Шынғыс Қасенұлы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530124400972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Дюсюпова Маузия Нокановна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630825302786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Егеубаев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600208300899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Егеубаев Анатолий Бопышевич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671117350698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Егеубаев Марат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650820300210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Егеубаев Нурлан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900414351201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820617302408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Руслан Бейсембекович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Есембаев Базар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820522302114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Еспаев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800904302711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Абай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840705399135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Жарыкбасов Елжан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860723301037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Даулет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560901300360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Жотабаев Калибек Байлинович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660807300698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Талгат Марксович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580517300941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Баймукан Капасович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671208302167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Болат Камаевич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690223305352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Заманбеков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850522303287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Жаркын Аскарбекович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770102350017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Изгуттинов Саятжан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840810302163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Кайрат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611208300932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Каиргазинов Адакер Айтанович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770613402609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Каисанова Куралай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480107300525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Абдулла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761027300760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Каирлы Абдоллаевич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Кайрат Абдоллаевич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Кайсанов Кайролла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951010350902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Ашкенов Шынғысхан Мерхатұлы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630225302140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Токашев Айткали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710725302155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 Азамат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621122301122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Кымбат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411104300211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Омир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580910400805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Зарипова Гульбаршын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710724302556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Асет Слямханович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640913300412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Кумар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751020301273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Жакупбеков Ерик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680320302402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Жалел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731216400729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Калдыбаева Айгуь Каденовна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Зарипов Назымбек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680920300309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Разаев Марат Айтказинович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700611301968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Альжан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590920302277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Разаев Болатбек Айтказинович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Толеукан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711205301033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Кадирбек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671123301404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Шакерканов Мерхат Ашкенович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800705302978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611007300910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Бахыткемел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840811401701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Ерботина Акбота Жумабаевна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740318301437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Конкаев Акилбек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700417302119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Курмекешов Сериккали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710504402127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Маканова Кульмира Егиспековна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641028301918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Малбагаров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690719402112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Мукатаева Гульжан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660116302132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670617302118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Мусагазинов Камель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Разаев Ермат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640101404922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ДамелиГинаятовна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700224400635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ЖанарКиноятовна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650831301982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640914402588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Токтамысова Гульден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801119400093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Токтарова Альмира Абдилькаликовна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700306402429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Токсейтова Нурбике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650227301166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Кайргазинов Манангазы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63" w:id="413"/>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объекті 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тің, ауыл дың, ауыл дық округ 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 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104459000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64" w:id="414"/>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Биғаш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Көкжайық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Қ.Аухадиев атындағы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Үлгілімалшы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Үлкенбөкен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Шұғылбай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65" w:id="415"/>
    <w:p>
      <w:pPr>
        <w:spacing w:after="0"/>
        <w:ind w:left="0"/>
        <w:jc w:val="both"/>
      </w:pPr>
      <w:r>
        <w:rPr>
          <w:rFonts w:ascii="Times New Roman"/>
          <w:b w:val="false"/>
          <w:i w:val="false"/>
          <w:color w:val="000000"/>
          <w:sz w:val="28"/>
        </w:rPr>
        <w:t>
      Атауы: "Абай облысы Көкпекті ауданының жер қатынастары бөлімі"</w:t>
      </w:r>
    </w:p>
    <w:bookmarkEnd w:id="415"/>
    <w:bookmarkStart w:name="z666" w:id="416"/>
    <w:p>
      <w:pPr>
        <w:spacing w:after="0"/>
        <w:ind w:left="0"/>
        <w:jc w:val="both"/>
      </w:pPr>
      <w:r>
        <w:rPr>
          <w:rFonts w:ascii="Times New Roman"/>
          <w:b w:val="false"/>
          <w:i w:val="false"/>
          <w:color w:val="000000"/>
          <w:sz w:val="28"/>
        </w:rPr>
        <w:t>
      Мекен-жайы: Абай облысы, Көкпекті ауданы, Қабанбай батыр көшесі 69</w:t>
      </w:r>
    </w:p>
    <w:bookmarkEnd w:id="416"/>
    <w:bookmarkStart w:name="z667" w:id="417"/>
    <w:p>
      <w:pPr>
        <w:spacing w:after="0"/>
        <w:ind w:left="0"/>
        <w:jc w:val="both"/>
      </w:pPr>
      <w:r>
        <w:rPr>
          <w:rFonts w:ascii="Times New Roman"/>
          <w:b w:val="false"/>
          <w:i w:val="false"/>
          <w:color w:val="000000"/>
          <w:sz w:val="28"/>
        </w:rPr>
        <w:t>
      Телефон: 8 723 48 2 11 45</w:t>
      </w:r>
    </w:p>
    <w:bookmarkEnd w:id="417"/>
    <w:bookmarkStart w:name="z668" w:id="418"/>
    <w:p>
      <w:pPr>
        <w:spacing w:after="0"/>
        <w:ind w:left="0"/>
        <w:jc w:val="both"/>
      </w:pPr>
      <w:r>
        <w:rPr>
          <w:rFonts w:ascii="Times New Roman"/>
          <w:b w:val="false"/>
          <w:i w:val="false"/>
          <w:color w:val="000000"/>
          <w:sz w:val="28"/>
        </w:rPr>
        <w:t>
      Электрондық почта мекенжайы: a.naurzbaev@akimatabai.gov.kz</w:t>
      </w:r>
    </w:p>
    <w:bookmarkEnd w:id="418"/>
    <w:bookmarkStart w:name="z669" w:id="419"/>
    <w:p>
      <w:pPr>
        <w:spacing w:after="0"/>
        <w:ind w:left="0"/>
        <w:jc w:val="both"/>
      </w:pPr>
      <w:r>
        <w:rPr>
          <w:rFonts w:ascii="Times New Roman"/>
          <w:b w:val="false"/>
          <w:i w:val="false"/>
          <w:color w:val="000000"/>
          <w:sz w:val="28"/>
        </w:rPr>
        <w:t>
      Бөлім басшысы: Атымтай Алматаевич Наурзбаев</w:t>
      </w:r>
    </w:p>
    <w:bookmarkEnd w:id="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5-қосымша</w:t>
            </w:r>
          </w:p>
        </w:tc>
      </w:tr>
    </w:tbl>
    <w:bookmarkStart w:name="z671" w:id="420"/>
    <w:p>
      <w:pPr>
        <w:spacing w:after="0"/>
        <w:ind w:left="0"/>
        <w:jc w:val="left"/>
      </w:pPr>
      <w:r>
        <w:rPr>
          <w:rFonts w:ascii="Times New Roman"/>
          <w:b/>
          <w:i w:val="false"/>
          <w:color w:val="000000"/>
        </w:rPr>
        <w:t xml:space="preserve"> Көкпекті ауданы бойынша ұсынылатын жайылым айналымының схемалары</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6-қосымша</w:t>
            </w:r>
          </w:p>
        </w:tc>
      </w:tr>
    </w:tbl>
    <w:bookmarkStart w:name="z673" w:id="421"/>
    <w:p>
      <w:pPr>
        <w:spacing w:after="0"/>
        <w:ind w:left="0"/>
        <w:jc w:val="both"/>
      </w:pPr>
      <w:r>
        <w:rPr>
          <w:rFonts w:ascii="Times New Roman"/>
          <w:b w:val="false"/>
          <w:i w:val="false"/>
          <w:color w:val="000000"/>
          <w:sz w:val="28"/>
        </w:rPr>
        <w:t>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w:t>
      </w:r>
    </w:p>
    <w:bookmarkEnd w:id="421"/>
    <w:bookmarkStart w:name="z674"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7-қосымша</w:t>
            </w:r>
          </w:p>
        </w:tc>
      </w:tr>
    </w:tbl>
    <w:bookmarkStart w:name="z676" w:id="423"/>
    <w:p>
      <w:pPr>
        <w:spacing w:after="0"/>
        <w:ind w:left="0"/>
        <w:jc w:val="both"/>
      </w:pPr>
      <w:r>
        <w:rPr>
          <w:rFonts w:ascii="Times New Roman"/>
          <w:b w:val="false"/>
          <w:i w:val="false"/>
          <w:color w:val="000000"/>
          <w:sz w:val="28"/>
        </w:rPr>
        <w:t>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p>
    <w:bookmarkEnd w:id="423"/>
    <w:bookmarkStart w:name="z677"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8-қосымша</w:t>
            </w:r>
          </w:p>
        </w:tc>
      </w:tr>
    </w:tbl>
    <w:bookmarkStart w:name="z679" w:id="425"/>
    <w:p>
      <w:pPr>
        <w:spacing w:after="0"/>
        <w:ind w:left="0"/>
        <w:jc w:val="both"/>
      </w:pPr>
      <w:r>
        <w:rPr>
          <w:rFonts w:ascii="Times New Roman"/>
          <w:b w:val="false"/>
          <w:i w:val="false"/>
          <w:color w:val="000000"/>
          <w:sz w:val="28"/>
        </w:rPr>
        <w:t>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w:t>
      </w:r>
    </w:p>
    <w:bookmarkEnd w:id="425"/>
    <w:bookmarkStart w:name="z680"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9-қосымша</w:t>
            </w:r>
          </w:p>
        </w:tc>
      </w:tr>
    </w:tbl>
    <w:bookmarkStart w:name="z682" w:id="427"/>
    <w:p>
      <w:pPr>
        <w:spacing w:after="0"/>
        <w:ind w:left="0"/>
        <w:jc w:val="both"/>
      </w:pPr>
      <w:r>
        <w:rPr>
          <w:rFonts w:ascii="Times New Roman"/>
          <w:b w:val="false"/>
          <w:i w:val="false"/>
          <w:color w:val="000000"/>
          <w:sz w:val="28"/>
        </w:rPr>
        <w:t>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w:t>
      </w:r>
    </w:p>
    <w:bookmarkEnd w:id="427"/>
    <w:bookmarkStart w:name="z683"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10-қосымша</w:t>
            </w:r>
          </w:p>
        </w:tc>
      </w:tr>
    </w:tbl>
    <w:bookmarkStart w:name="z685" w:id="429"/>
    <w:p>
      <w:pPr>
        <w:spacing w:after="0"/>
        <w:ind w:left="0"/>
        <w:jc w:val="both"/>
      </w:pPr>
      <w:r>
        <w:rPr>
          <w:rFonts w:ascii="Times New Roman"/>
          <w:b w:val="false"/>
          <w:i w:val="false"/>
          <w:color w:val="000000"/>
          <w:sz w:val="28"/>
        </w:rPr>
        <w:t>
      Жайылымды пайдаланушыларға жер пайдалануға берілуі мүмкін жайылымдар белгіленген схема (карта)</w:t>
      </w:r>
    </w:p>
    <w:bookmarkEnd w:id="429"/>
    <w:bookmarkStart w:name="z686"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11-қосымша</w:t>
            </w:r>
          </w:p>
        </w:tc>
      </w:tr>
    </w:tbl>
    <w:bookmarkStart w:name="z688" w:id="431"/>
    <w:p>
      <w:pPr>
        <w:spacing w:after="0"/>
        <w:ind w:left="0"/>
        <w:jc w:val="both"/>
      </w:pPr>
      <w:r>
        <w:rPr>
          <w:rFonts w:ascii="Times New Roman"/>
          <w:b w:val="false"/>
          <w:i w:val="false"/>
          <w:color w:val="000000"/>
          <w:sz w:val="28"/>
        </w:rPr>
        <w:t>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w:t>
      </w:r>
    </w:p>
    <w:bookmarkEnd w:id="431"/>
    <w:bookmarkStart w:name="z689"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12-қосымша</w:t>
            </w:r>
          </w:p>
        </w:tc>
      </w:tr>
    </w:tbl>
    <w:bookmarkStart w:name="z691" w:id="433"/>
    <w:p>
      <w:pPr>
        <w:spacing w:after="0"/>
        <w:ind w:left="0"/>
        <w:jc w:val="both"/>
      </w:pPr>
      <w:r>
        <w:rPr>
          <w:rFonts w:ascii="Times New Roman"/>
          <w:b w:val="false"/>
          <w:i w:val="false"/>
          <w:color w:val="000000"/>
          <w:sz w:val="28"/>
        </w:rPr>
        <w:t>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w:t>
      </w:r>
    </w:p>
    <w:bookmarkEnd w:id="433"/>
    <w:bookmarkStart w:name="z692"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13-қосымша</w:t>
            </w:r>
          </w:p>
        </w:tc>
      </w:tr>
    </w:tbl>
    <w:bookmarkStart w:name="z694" w:id="435"/>
    <w:p>
      <w:pPr>
        <w:spacing w:after="0"/>
        <w:ind w:left="0"/>
        <w:jc w:val="both"/>
      </w:pPr>
      <w:r>
        <w:rPr>
          <w:rFonts w:ascii="Times New Roman"/>
          <w:b w:val="false"/>
          <w:i w:val="false"/>
          <w:color w:val="000000"/>
          <w:sz w:val="28"/>
        </w:rPr>
        <w:t>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w:t>
      </w:r>
    </w:p>
    <w:bookmarkEnd w:id="435"/>
    <w:bookmarkStart w:name="z695"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Көкпекті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025-2029 жылдарға арналған</w:t>
            </w:r>
            <w:r>
              <w:br/>
            </w:r>
            <w:r>
              <w:rPr>
                <w:rFonts w:ascii="Times New Roman"/>
                <w:b w:val="false"/>
                <w:i w:val="false"/>
                <w:color w:val="000000"/>
                <w:sz w:val="20"/>
              </w:rPr>
              <w:t>жоспарға</w:t>
            </w:r>
            <w:r>
              <w:br/>
            </w:r>
            <w:r>
              <w:rPr>
                <w:rFonts w:ascii="Times New Roman"/>
                <w:b w:val="false"/>
                <w:i w:val="false"/>
                <w:color w:val="000000"/>
                <w:sz w:val="20"/>
              </w:rPr>
              <w:t>14-қосымша</w:t>
            </w:r>
          </w:p>
        </w:tc>
      </w:tr>
    </w:tbl>
    <w:bookmarkStart w:name="z697" w:id="437"/>
    <w:p>
      <w:pPr>
        <w:spacing w:after="0"/>
        <w:ind w:left="0"/>
        <w:jc w:val="both"/>
      </w:pPr>
      <w:r>
        <w:rPr>
          <w:rFonts w:ascii="Times New Roman"/>
          <w:b w:val="false"/>
          <w:i w:val="false"/>
          <w:color w:val="000000"/>
          <w:sz w:val="28"/>
        </w:rPr>
        <w:t>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p>
    <w:bookmarkEnd w:id="437"/>
    <w:bookmarkStart w:name="z698"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