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a674" w14:textId="0aca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Көкпекті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22 желтоқсандағы № 38-3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Көкпекті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Көкпекті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382 203,0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75 176,0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303 027,0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394 459,0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- 12 256,0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12 256,0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12 256,0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Көкпекті аудандық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43-3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ауылдық округ бюджетінде облыстық бюджеттен ағымдағы нысаналы трансферттер ескерілсін.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ауылдық округ бюджетінде аудандық бюджеттен ағымдағы нысаналы трансферттер ескерілсін.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ауылдық округ бюджетінің бюджеттік бағдарламаларының тізбесі бекітілсін.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Көкпекті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Көкпекті аудандық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43-3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Көкпекті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Көкпекті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берілетін ағымдағы нысаналы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Абай облысы Көкпекті аудандық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43-3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сала қызметкерлері үшін жұмыс берушінің қосымша міндетті зейнетақы жарналарын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көтеру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ауылындағы Көкпекті өзенінде жағалауды нығайту және арнаны тазалау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берілетін ағымдағы нысаналы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Абай облысы Көкпекті аудандық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43-3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бар құрылыстарды (демалыс және ойын-сауық аймағы)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ауданының шекарасына кіре берісте Стелла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округтерге аудандық маңызы бар автомобиль жолдарының жұмыс істеуін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Саяхимов көшесі бойынша көшеттерді суғару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 асфальтталған жолдарды суғару және сыпыру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көшесін, Орталық алаңды көгалдандыру, абаттандыру және күтіп ұстау бойынша жұмыстар, Ұлы Дала Елі алаңын, Жасыл арканы гүлмен безендіру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кездегі суға шомылатын жерді дайындау, жаңарту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Саяхимов көшесіндегі аркаларға "Таза Қазақстан" деген жазуларды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ауылында 30 жарықтандыру бағанасын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 кіре берісте арка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ауылының жолдарын орташа жөндеуге ведомстволық сараптама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