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e50" w14:textId="290d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Көкпекті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18 желтоқсандағы № 37-2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5 228 410,7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1 469 190,0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3 728 064,7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4 520 084,1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71 305,0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127 588,0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637 021,6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- 637 021,6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127 588,0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872 283,0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107 673,4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08.04.2026 </w:t>
      </w:r>
      <w:r>
        <w:rPr>
          <w:rFonts w:ascii="Times New Roman"/>
          <w:b w:val="false"/>
          <w:i w:val="false"/>
          <w:color w:val="00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аудандық бюджеттен ауылдық округтер бюджеттерiне берілетін субвенциялар көлемi 528 609,0 мың теңге сомасында көзделсін,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Биғаш ауылдық округі – 29 938,0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ауылдық округі – 174 068,0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Көкжайық ауылдық округі – 62 478,0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Қ.Аухадиев атындағы ауылдық округі – 51 747,0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ауылдық округі – 38 373,0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 – 35 357,0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Үлкенбөкен ауылдық округі – 50 370,0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Үлгілімалшы ауылдық округі – 47 278,0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Шұғылбай ауылдық округі – 39 000,0 мың теңге.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облысы мәслихатының 2025 жылғы 8 желтоқсандағы № 32/212-VIII "2026-2028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2026 жылға арналған аудан бюджетіне әлеуметтік салығы бойынша кірістерді бөлу нормативтері 1 пайыз болып орындауға қабылдансын.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жергілікті атқарушы органының 2026 жылға арналған резерві 35 118,0 мың теңге сомасында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 облыстық бюджеттен ағымдағы нысаналы трансферттер ескерілсін.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 облыстық бюджеттен нысаналы даму трансферттері ескерілсін.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 республикалық бюджеттен ағымдағы нысаналы трансферттер ескерілсін.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бюджеттің ағымдағы бюджеттік бағдарламаларының тізбесі бекітілсін.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Абай облысы Көкпекті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көмекшінің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санаторий-курорттық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дейінгі балаларға кепілдік берілген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қатысушыларына, ҰОС мүгедектігі бар адамдар, ҰОС қатысушылары мен мүгедектігі бар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Қарабақта қаза тапқан жауынгерлердің отбасыларына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 балалы аналарға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енгізу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Бөкен-Көкжайық-Үлгүлімалшы" км 43-54 жолды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Бөкен-Көкжайық-Үлгүлімалшы" км 28-43 жолды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 жайылымдарды басқару және пайдалану жоспарларын әзірлеу және бекіту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Көкпекті өзенінің жағалауын бекіту және өзен арнасын тазалау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ауылындағы Талменка өзенінде жағалауды бекіту және өзен арнасын тазалау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жануарлардың санын реттеуді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Абай облысы Көкпекті аудандық мәслихатының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жүйелерін дамыту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Шариптоғай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Шуғылбай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ауылындағы автомобиль көпірін қайта жаңғырту" жобасының жобалық-сметалық құжаттамасын әзірлеу.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ауданындағы "Тассай ауылына жақындау" жолындағы Жүзағаш өзені арқылы өтетін көпірді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асыруға арналған бюджеттік несиелер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